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XSpec="center" w:tblpY="-1109"/>
        <w:tblW w:w="96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32"/>
        <w:gridCol w:w="10"/>
        <w:gridCol w:w="4864"/>
      </w:tblGrid>
      <w:tr w:rsidR="00CB2669" w:rsidRPr="00CB2669" w:rsidTr="00AA2583">
        <w:trPr>
          <w:trHeight w:val="357"/>
        </w:trPr>
        <w:tc>
          <w:tcPr>
            <w:tcW w:w="96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E0DFD" w:rsidRDefault="008E0DFD" w:rsidP="00B572B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bookmarkStart w:id="0" w:name="_GoBack"/>
            <w:bookmarkEnd w:id="0"/>
          </w:p>
          <w:p w:rsidR="000A0B9F" w:rsidRDefault="000A0B9F" w:rsidP="000A0B9F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0A0B9F" w:rsidRDefault="000A0B9F" w:rsidP="000A0B9F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8E0DFD" w:rsidRPr="001563D9" w:rsidRDefault="007762B9" w:rsidP="001563D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 wp14:anchorId="08BBA430" wp14:editId="21968248">
                  <wp:simplePos x="0" y="0"/>
                  <wp:positionH relativeFrom="column">
                    <wp:posOffset>5088890</wp:posOffset>
                  </wp:positionH>
                  <wp:positionV relativeFrom="paragraph">
                    <wp:posOffset>17145</wp:posOffset>
                  </wp:positionV>
                  <wp:extent cx="1054735" cy="445135"/>
                  <wp:effectExtent l="1905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FFFFFF"/>
                <w:sz w:val="6"/>
                <w:szCs w:val="28"/>
              </w:rPr>
              <w:drawing>
                <wp:inline distT="0" distB="0" distL="0" distR="0" wp14:anchorId="2610CA84" wp14:editId="6D35F2EE">
                  <wp:extent cx="1091565" cy="438785"/>
                  <wp:effectExtent l="1905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A2583" w:rsidRPr="00AA2583">
              <w:rPr>
                <w:b/>
                <w:sz w:val="28"/>
                <w:szCs w:val="28"/>
              </w:rPr>
              <w:t xml:space="preserve">   </w:t>
            </w:r>
            <w:r w:rsidR="004D6738" w:rsidRPr="001563D9">
              <w:rPr>
                <w:b/>
                <w:sz w:val="28"/>
                <w:szCs w:val="28"/>
                <w:u w:val="single"/>
                <w:lang w:val="cy-GB"/>
              </w:rPr>
              <w:t>Adroddiad Diogelu Oedol</w:t>
            </w:r>
            <w:r w:rsidR="001563D9" w:rsidRPr="001563D9">
              <w:rPr>
                <w:b/>
                <w:sz w:val="28"/>
                <w:szCs w:val="28"/>
                <w:u w:val="single"/>
                <w:lang w:val="cy-GB"/>
              </w:rPr>
              <w:t>ion</w:t>
            </w:r>
            <w:r w:rsidR="004D6738" w:rsidRPr="001563D9">
              <w:rPr>
                <w:b/>
                <w:sz w:val="28"/>
                <w:szCs w:val="28"/>
                <w:u w:val="single"/>
                <w:lang w:val="cy-GB"/>
              </w:rPr>
              <w:t xml:space="preserve"> Gogledd </w:t>
            </w:r>
            <w:r w:rsidR="00A170F5">
              <w:rPr>
                <w:b/>
                <w:sz w:val="28"/>
                <w:szCs w:val="28"/>
                <w:u w:val="single"/>
                <w:lang w:val="cy-GB"/>
              </w:rPr>
              <w:t xml:space="preserve">Cymru </w:t>
            </w:r>
          </w:p>
          <w:p w:rsidR="000A0B9F" w:rsidRPr="000A0B9F" w:rsidRDefault="000A0B9F" w:rsidP="00AA258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  <w:u w:val="single"/>
              </w:rPr>
            </w:pPr>
          </w:p>
          <w:p w:rsidR="001C4F5F" w:rsidRPr="00CB2669" w:rsidRDefault="001563D9" w:rsidP="001563D9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1563D9">
              <w:rPr>
                <w:rFonts w:ascii="Tahoma" w:hAnsi="Tahoma" w:cs="Tahoma"/>
                <w:sz w:val="20"/>
                <w:szCs w:val="20"/>
                <w:lang w:val="cy-GB"/>
              </w:rPr>
              <w:t xml:space="preserve">Defnyddir y ffurflen hon pan </w:t>
            </w:r>
            <w:r w:rsidR="00870DBC">
              <w:rPr>
                <w:rFonts w:ascii="Tahoma" w:hAnsi="Tahoma" w:cs="Tahoma"/>
                <w:sz w:val="20"/>
                <w:szCs w:val="20"/>
                <w:lang w:val="cy-GB"/>
              </w:rPr>
              <w:t>mae</w:t>
            </w:r>
            <w:r w:rsidRPr="001563D9">
              <w:rPr>
                <w:rFonts w:ascii="Tahoma" w:hAnsi="Tahoma" w:cs="Tahoma"/>
                <w:sz w:val="20"/>
                <w:szCs w:val="20"/>
                <w:lang w:val="cy-GB"/>
              </w:rPr>
              <w:t xml:space="preserve"> achos rhesymol dros amau bod unigolyn yn Oedolyn mewn Perygl;</w:t>
            </w:r>
            <w:r w:rsidR="001C4F5F" w:rsidRPr="001563D9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:rsidR="001C4F5F" w:rsidRPr="00CB2669" w:rsidRDefault="00855152" w:rsidP="001563D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  <w:lang w:val="cy-GB"/>
              </w:rPr>
              <w:t>D</w:t>
            </w:r>
            <w:r w:rsidR="001563D9" w:rsidRPr="001563D9">
              <w:rPr>
                <w:rFonts w:ascii="Calibri" w:hAnsi="Calibri" w:cs="Calibri"/>
                <w:sz w:val="22"/>
                <w:szCs w:val="22"/>
                <w:lang w:val="cy-GB"/>
              </w:rPr>
              <w:t>isgrifir “Oedolyn mewn Perygl”, fel oedolyn sydd:</w:t>
            </w:r>
            <w:r w:rsidR="001C4F5F" w:rsidRPr="001563D9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:rsidR="008E0DFD" w:rsidRPr="00CB2669" w:rsidRDefault="00EE78DF" w:rsidP="00EE78DF">
            <w:pPr>
              <w:autoSpaceDE w:val="0"/>
              <w:autoSpaceDN w:val="0"/>
              <w:adjustRightInd w:val="0"/>
              <w:spacing w:after="52"/>
              <w:rPr>
                <w:rFonts w:ascii="Tahoma" w:hAnsi="Tahoma" w:cs="Tahoma"/>
                <w:sz w:val="20"/>
                <w:szCs w:val="20"/>
              </w:rPr>
            </w:pPr>
            <w:r w:rsidRPr="00EE78DF">
              <w:rPr>
                <w:rFonts w:ascii="Tahoma" w:hAnsi="Tahoma" w:cs="Tahoma"/>
                <w:sz w:val="20"/>
                <w:szCs w:val="20"/>
                <w:lang w:val="cy-GB"/>
              </w:rPr>
              <w:t> Yn dioddef</w:t>
            </w:r>
            <w:r w:rsidR="001563D9" w:rsidRPr="00EE78DF">
              <w:rPr>
                <w:rFonts w:ascii="Tahoma" w:hAnsi="Tahoma" w:cs="Tahoma"/>
                <w:sz w:val="20"/>
                <w:szCs w:val="20"/>
                <w:lang w:val="cy-GB"/>
              </w:rPr>
              <w:t>, neu mewn perygl o, gamdriniaeth neu esgeulustod</w:t>
            </w:r>
            <w:r w:rsidR="001C4F5F" w:rsidRPr="00EE78DF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:rsidR="001C4F5F" w:rsidRPr="00CB2669" w:rsidRDefault="001563D9" w:rsidP="001563D9">
            <w:pPr>
              <w:autoSpaceDE w:val="0"/>
              <w:autoSpaceDN w:val="0"/>
              <w:adjustRightInd w:val="0"/>
              <w:spacing w:after="52"/>
              <w:rPr>
                <w:rFonts w:ascii="Tahoma" w:hAnsi="Tahoma" w:cs="Tahoma"/>
                <w:sz w:val="20"/>
                <w:szCs w:val="20"/>
              </w:rPr>
            </w:pPr>
            <w:r w:rsidRPr="00EE78DF">
              <w:rPr>
                <w:rFonts w:ascii="Tahoma" w:hAnsi="Tahoma" w:cs="Tahoma"/>
                <w:sz w:val="20"/>
                <w:szCs w:val="20"/>
                <w:lang w:val="cy-GB"/>
              </w:rPr>
              <w:t xml:space="preserve">  Angen gofal a chymorth (boed yr awdurdod lleol yn </w:t>
            </w:r>
            <w:r w:rsidR="00855152">
              <w:rPr>
                <w:rFonts w:ascii="Tahoma" w:hAnsi="Tahoma" w:cs="Tahoma"/>
                <w:sz w:val="20"/>
                <w:szCs w:val="20"/>
                <w:lang w:val="cy-GB"/>
              </w:rPr>
              <w:t xml:space="preserve">cyfarch yr </w:t>
            </w:r>
            <w:r w:rsidRPr="00EE78DF">
              <w:rPr>
                <w:rFonts w:ascii="Tahoma" w:hAnsi="Tahoma" w:cs="Tahoma"/>
                <w:sz w:val="20"/>
                <w:szCs w:val="20"/>
                <w:lang w:val="cy-GB"/>
              </w:rPr>
              <w:t xml:space="preserve"> anghenion hynny ai peidio</w:t>
            </w:r>
            <w:r w:rsidR="00FC1C13" w:rsidRPr="00EE78DF">
              <w:rPr>
                <w:rFonts w:ascii="Tahoma" w:hAnsi="Tahoma" w:cs="Tahoma"/>
                <w:sz w:val="20"/>
                <w:szCs w:val="20"/>
                <w:lang w:val="cy-GB"/>
              </w:rPr>
              <w:t>)</w:t>
            </w:r>
            <w:r w:rsidRPr="00EE78DF">
              <w:rPr>
                <w:rFonts w:ascii="Tahoma" w:hAnsi="Tahoma" w:cs="Tahoma"/>
                <w:sz w:val="20"/>
                <w:szCs w:val="20"/>
                <w:lang w:val="cy-GB"/>
              </w:rPr>
              <w:t xml:space="preserve"> ac</w:t>
            </w:r>
            <w:r w:rsidR="001C4F5F" w:rsidRPr="00EE78DF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:rsidR="008E0DFD" w:rsidRPr="008E0DFD" w:rsidRDefault="00327C85" w:rsidP="00327C8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EE78DF">
              <w:rPr>
                <w:rFonts w:ascii="Tahoma" w:hAnsi="Tahoma" w:cs="Tahoma"/>
                <w:sz w:val="22"/>
                <w:szCs w:val="22"/>
                <w:lang w:val="cy-GB"/>
              </w:rPr>
              <w:t xml:space="preserve"> </w:t>
            </w:r>
            <w:r w:rsidR="001563D9" w:rsidRPr="00EE78DF">
              <w:rPr>
                <w:rFonts w:ascii="Tahoma" w:hAnsi="Tahoma" w:cs="Tahoma"/>
                <w:sz w:val="20"/>
                <w:szCs w:val="20"/>
                <w:lang w:val="cy-GB"/>
              </w:rPr>
              <w:t xml:space="preserve">O ganlyniad i'r anghenion hynny, ni all amddiffyn ei hun yn erbyn camdriniaeth neu esgeulustod </w:t>
            </w:r>
            <w:r w:rsidR="00A170F5" w:rsidRPr="00EE78DF">
              <w:rPr>
                <w:rFonts w:ascii="Tahoma" w:hAnsi="Tahoma" w:cs="Tahoma"/>
                <w:sz w:val="20"/>
                <w:szCs w:val="20"/>
                <w:lang w:val="cy-GB"/>
              </w:rPr>
              <w:t xml:space="preserve">    </w:t>
            </w:r>
            <w:r w:rsidR="001563D9" w:rsidRPr="00EE78DF">
              <w:rPr>
                <w:rFonts w:ascii="Tahoma" w:hAnsi="Tahoma" w:cs="Tahoma"/>
                <w:sz w:val="20"/>
                <w:szCs w:val="20"/>
                <w:lang w:val="cy-GB"/>
              </w:rPr>
              <w:t xml:space="preserve">neu'r </w:t>
            </w:r>
            <w:r w:rsidR="00EE78DF" w:rsidRPr="00EE78DF">
              <w:rPr>
                <w:rFonts w:ascii="Tahoma" w:hAnsi="Tahoma" w:cs="Tahoma"/>
                <w:sz w:val="20"/>
                <w:szCs w:val="20"/>
                <w:lang w:val="cy-GB"/>
              </w:rPr>
              <w:t>perygl</w:t>
            </w:r>
            <w:r w:rsidR="001563D9" w:rsidRPr="00EE78DF">
              <w:rPr>
                <w:rFonts w:ascii="Tahoma" w:hAnsi="Tahoma" w:cs="Tahoma"/>
                <w:sz w:val="20"/>
                <w:szCs w:val="20"/>
                <w:lang w:val="cy-GB"/>
              </w:rPr>
              <w:t xml:space="preserve"> ohono.</w:t>
            </w:r>
            <w:r w:rsidR="001C4F5F" w:rsidRPr="00EE78DF">
              <w:rPr>
                <w:rFonts w:ascii="Tahoma" w:hAnsi="Tahoma" w:cs="Tahoma"/>
                <w:sz w:val="22"/>
                <w:szCs w:val="20"/>
              </w:rPr>
              <w:t xml:space="preserve"> </w:t>
            </w:r>
          </w:p>
          <w:p w:rsidR="00E13F3D" w:rsidRPr="00CB2669" w:rsidRDefault="00257A04" w:rsidP="00B572B5">
            <w:pPr>
              <w:rPr>
                <w:b/>
                <w:bCs/>
                <w:i/>
                <w:u w:val="single"/>
              </w:rPr>
            </w:pPr>
            <w:r w:rsidRPr="00CB2669">
              <w:rPr>
                <w:b/>
                <w:bCs/>
                <w:i/>
                <w:u w:val="single"/>
              </w:rPr>
              <w:t xml:space="preserve"> </w:t>
            </w:r>
          </w:p>
        </w:tc>
      </w:tr>
      <w:tr w:rsidR="00CB2669" w:rsidRPr="00CB2669" w:rsidTr="00AA2583">
        <w:trPr>
          <w:cantSplit/>
          <w:trHeight w:val="284"/>
        </w:trPr>
        <w:tc>
          <w:tcPr>
            <w:tcW w:w="4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1434" w:rsidRPr="00CB2669" w:rsidRDefault="004D6738" w:rsidP="004D6738">
            <w:pPr>
              <w:numPr>
                <w:ilvl w:val="12"/>
                <w:numId w:val="0"/>
              </w:numPr>
              <w:ind w:right="360"/>
            </w:pPr>
            <w:r w:rsidRPr="004D6738">
              <w:rPr>
                <w:lang w:val="cy-GB"/>
              </w:rPr>
              <w:t>Dyddiad Cwblhau ac Anfon y Ffurflen:</w:t>
            </w:r>
            <w:r w:rsidR="00DA1434" w:rsidRPr="004D6738">
              <w:t xml:space="preserve"> </w:t>
            </w:r>
          </w:p>
          <w:p w:rsidR="00DA1434" w:rsidRPr="00CB2669" w:rsidRDefault="00154314" w:rsidP="00B572B5">
            <w:pPr>
              <w:numPr>
                <w:ilvl w:val="12"/>
                <w:numId w:val="0"/>
              </w:numPr>
              <w:ind w:right="360"/>
            </w:pPr>
            <w:r w:rsidRPr="00CB2669"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 w:rsidR="00DA1434" w:rsidRPr="00CB2669">
              <w:instrText xml:space="preserve"> FORMTEXT </w:instrText>
            </w:r>
            <w:r w:rsidRPr="00CB2669">
              <w:fldChar w:fldCharType="separate"/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Pr="00CB2669">
              <w:fldChar w:fldCharType="end"/>
            </w:r>
          </w:p>
        </w:tc>
        <w:tc>
          <w:tcPr>
            <w:tcW w:w="487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A1434" w:rsidRPr="00CB2669" w:rsidRDefault="004D6738" w:rsidP="004D6738">
            <w:pPr>
              <w:numPr>
                <w:ilvl w:val="12"/>
                <w:numId w:val="0"/>
              </w:numPr>
              <w:ind w:right="360"/>
            </w:pPr>
            <w:r w:rsidRPr="004D6738">
              <w:rPr>
                <w:lang w:val="cy-GB"/>
              </w:rPr>
              <w:t xml:space="preserve">Dyddiad(au) y Digwyddiad(au) os </w:t>
            </w:r>
            <w:r w:rsidR="00855152">
              <w:rPr>
                <w:lang w:val="cy-GB"/>
              </w:rPr>
              <w:t xml:space="preserve">ydych yn ymwybodol ohonynt: </w:t>
            </w:r>
            <w:r w:rsidRPr="004D6738">
              <w:rPr>
                <w:lang w:val="cy-GB"/>
              </w:rPr>
              <w:t>:</w:t>
            </w:r>
            <w:r w:rsidR="00DA1434" w:rsidRPr="004D6738">
              <w:t xml:space="preserve"> </w:t>
            </w:r>
          </w:p>
          <w:p w:rsidR="00DA1434" w:rsidRPr="00CB2669" w:rsidRDefault="00154314" w:rsidP="00B572B5">
            <w:pPr>
              <w:numPr>
                <w:ilvl w:val="12"/>
                <w:numId w:val="0"/>
              </w:numPr>
              <w:ind w:right="360"/>
            </w:pPr>
            <w:r w:rsidRPr="00CB2669"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="00DA1434" w:rsidRPr="00CB2669">
              <w:instrText xml:space="preserve"> FORMTEXT </w:instrText>
            </w:r>
            <w:r w:rsidRPr="00CB2669">
              <w:fldChar w:fldCharType="separate"/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Pr="00CB2669">
              <w:fldChar w:fldCharType="end"/>
            </w:r>
          </w:p>
        </w:tc>
      </w:tr>
      <w:tr w:rsidR="00CB2669" w:rsidRPr="00CB2669" w:rsidTr="00AA2583">
        <w:trPr>
          <w:cantSplit/>
          <w:trHeight w:val="284"/>
        </w:trPr>
        <w:tc>
          <w:tcPr>
            <w:tcW w:w="47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1434" w:rsidRPr="00CB2669" w:rsidRDefault="004D6738" w:rsidP="004D6738">
            <w:pPr>
              <w:numPr>
                <w:ilvl w:val="12"/>
                <w:numId w:val="0"/>
              </w:numPr>
              <w:ind w:right="360"/>
            </w:pPr>
            <w:r w:rsidRPr="004D6738">
              <w:rPr>
                <w:lang w:val="cy-GB"/>
              </w:rPr>
              <w:t>Enw'r Unigolyn:</w:t>
            </w:r>
            <w:r w:rsidR="00DA1434" w:rsidRPr="004D6738">
              <w:tab/>
            </w:r>
          </w:p>
          <w:p w:rsidR="00DA1434" w:rsidRPr="00CB2669" w:rsidRDefault="00154314" w:rsidP="00B572B5">
            <w:pPr>
              <w:numPr>
                <w:ilvl w:val="12"/>
                <w:numId w:val="0"/>
              </w:numPr>
              <w:ind w:right="360"/>
            </w:pPr>
            <w:r w:rsidRPr="00CB2669"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r w:rsidR="00DA1434" w:rsidRPr="00CB2669">
              <w:instrText xml:space="preserve"> FORMTEXT </w:instrText>
            </w:r>
            <w:r w:rsidRPr="00CB2669">
              <w:fldChar w:fldCharType="separate"/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Pr="00CB2669">
              <w:fldChar w:fldCharType="end"/>
            </w:r>
          </w:p>
        </w:tc>
        <w:tc>
          <w:tcPr>
            <w:tcW w:w="4874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1434" w:rsidRPr="00CB2669" w:rsidRDefault="00DA1434" w:rsidP="00B572B5">
            <w:pPr>
              <w:numPr>
                <w:ilvl w:val="12"/>
                <w:numId w:val="0"/>
              </w:numPr>
              <w:ind w:right="360"/>
            </w:pPr>
          </w:p>
        </w:tc>
      </w:tr>
      <w:tr w:rsidR="00CB2669" w:rsidRPr="00CB2669" w:rsidTr="00AA2583">
        <w:trPr>
          <w:cantSplit/>
          <w:trHeight w:val="284"/>
        </w:trPr>
        <w:tc>
          <w:tcPr>
            <w:tcW w:w="4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1434" w:rsidRPr="00CB2669" w:rsidRDefault="004D6738" w:rsidP="004D6738">
            <w:pPr>
              <w:numPr>
                <w:ilvl w:val="12"/>
                <w:numId w:val="0"/>
              </w:numPr>
              <w:ind w:right="360"/>
            </w:pPr>
            <w:r w:rsidRPr="004D6738">
              <w:rPr>
                <w:lang w:val="cy-GB"/>
              </w:rPr>
              <w:t>Dyddiad Geni:</w:t>
            </w:r>
            <w:r w:rsidR="00DA1434" w:rsidRPr="004D6738">
              <w:t xml:space="preserve"> </w:t>
            </w:r>
          </w:p>
          <w:p w:rsidR="00DA1434" w:rsidRPr="00CB2669" w:rsidRDefault="00154314" w:rsidP="00B572B5">
            <w:pPr>
              <w:numPr>
                <w:ilvl w:val="12"/>
                <w:numId w:val="0"/>
              </w:numPr>
              <w:ind w:right="360"/>
            </w:pPr>
            <w:r w:rsidRPr="00CB2669"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r w:rsidR="00DA1434" w:rsidRPr="00CB2669">
              <w:instrText xml:space="preserve"> FORMTEXT </w:instrText>
            </w:r>
            <w:r w:rsidRPr="00CB2669">
              <w:fldChar w:fldCharType="separate"/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Pr="00CB2669">
              <w:fldChar w:fldCharType="end"/>
            </w:r>
          </w:p>
        </w:tc>
        <w:tc>
          <w:tcPr>
            <w:tcW w:w="4874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1434" w:rsidRPr="00CB2669" w:rsidRDefault="00DA1434" w:rsidP="007B13E5">
            <w:pPr>
              <w:numPr>
                <w:ilvl w:val="12"/>
                <w:numId w:val="0"/>
              </w:numPr>
              <w:ind w:right="360"/>
            </w:pPr>
            <w:r w:rsidRPr="00CB2669">
              <w:t xml:space="preserve"> </w:t>
            </w:r>
            <w:r w:rsidR="004D6738" w:rsidRPr="004D6738">
              <w:rPr>
                <w:lang w:val="cy-GB"/>
              </w:rPr>
              <w:t>Rhyw:</w:t>
            </w:r>
            <w:r w:rsidRPr="004D6738">
              <w:t xml:space="preserve"> </w:t>
            </w:r>
            <w:r w:rsidR="004D6738" w:rsidRPr="004D6738">
              <w:rPr>
                <w:lang w:val="cy-GB"/>
              </w:rPr>
              <w:t xml:space="preserve">Gwryw </w:t>
            </w:r>
            <w:r w:rsidR="00154314" w:rsidRPr="004D6738">
              <w:rPr>
                <w:lang w:val="cy-GB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D6738" w:rsidRPr="004D6738">
              <w:rPr>
                <w:lang w:val="cy-GB"/>
              </w:rPr>
              <w:instrText xml:space="preserve"> FORMCHECKBOX </w:instrText>
            </w:r>
            <w:r w:rsidR="00C8233A">
              <w:rPr>
                <w:lang w:val="cy-GB"/>
              </w:rPr>
            </w:r>
            <w:r w:rsidR="00C8233A">
              <w:rPr>
                <w:lang w:val="cy-GB"/>
              </w:rPr>
              <w:fldChar w:fldCharType="separate"/>
            </w:r>
            <w:r w:rsidR="00154314" w:rsidRPr="004D6738">
              <w:rPr>
                <w:lang w:val="cy-GB"/>
              </w:rPr>
              <w:fldChar w:fldCharType="end"/>
            </w:r>
            <w:r w:rsidRPr="004D6738">
              <w:tab/>
            </w:r>
            <w:r w:rsidRPr="00CB2669">
              <w:t xml:space="preserve"> </w:t>
            </w:r>
            <w:r w:rsidR="004D6738" w:rsidRPr="004D6738">
              <w:rPr>
                <w:lang w:val="cy-GB"/>
              </w:rPr>
              <w:t xml:space="preserve">Benyw </w:t>
            </w:r>
            <w:r w:rsidR="00154314" w:rsidRPr="004D6738">
              <w:rPr>
                <w:lang w:val="cy-GB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D6738" w:rsidRPr="004D6738">
              <w:rPr>
                <w:lang w:val="cy-GB"/>
              </w:rPr>
              <w:instrText xml:space="preserve"> FORMCHECKBOX </w:instrText>
            </w:r>
            <w:r w:rsidR="00C8233A">
              <w:rPr>
                <w:lang w:val="cy-GB"/>
              </w:rPr>
            </w:r>
            <w:r w:rsidR="00C8233A">
              <w:rPr>
                <w:lang w:val="cy-GB"/>
              </w:rPr>
              <w:fldChar w:fldCharType="separate"/>
            </w:r>
            <w:r w:rsidR="00154314" w:rsidRPr="004D6738">
              <w:rPr>
                <w:lang w:val="cy-GB"/>
              </w:rPr>
              <w:fldChar w:fldCharType="end"/>
            </w:r>
            <w:r w:rsidRPr="004D6738">
              <w:tab/>
            </w:r>
          </w:p>
        </w:tc>
      </w:tr>
      <w:tr w:rsidR="00CB2669" w:rsidRPr="00CB2669" w:rsidTr="00AA2583">
        <w:trPr>
          <w:cantSplit/>
          <w:trHeight w:val="924"/>
        </w:trPr>
        <w:tc>
          <w:tcPr>
            <w:tcW w:w="473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A1434" w:rsidRPr="00CB2669" w:rsidRDefault="001563D9" w:rsidP="001563D9">
            <w:pPr>
              <w:numPr>
                <w:ilvl w:val="12"/>
                <w:numId w:val="0"/>
              </w:numPr>
              <w:ind w:right="360"/>
            </w:pPr>
            <w:r w:rsidRPr="001563D9">
              <w:rPr>
                <w:lang w:val="cy-GB"/>
              </w:rPr>
              <w:t xml:space="preserve">Cyfeiriad Presennol yr Unigolyn (nodwch gyfeiriad parhaol hefyd): </w:t>
            </w:r>
          </w:p>
          <w:p w:rsidR="00DA1434" w:rsidRDefault="00154314" w:rsidP="00B572B5">
            <w:pPr>
              <w:numPr>
                <w:ilvl w:val="12"/>
                <w:numId w:val="0"/>
              </w:numPr>
              <w:ind w:right="360"/>
            </w:pPr>
            <w:r w:rsidRPr="00CB2669"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r w:rsidR="00DA1434" w:rsidRPr="00CB2669">
              <w:instrText xml:space="preserve"> FORMTEXT </w:instrText>
            </w:r>
            <w:r w:rsidRPr="00CB2669">
              <w:fldChar w:fldCharType="separate"/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Pr="00CB2669">
              <w:fldChar w:fldCharType="end"/>
            </w:r>
          </w:p>
          <w:p w:rsidR="00D906C4" w:rsidRDefault="00D906C4" w:rsidP="00B572B5">
            <w:pPr>
              <w:numPr>
                <w:ilvl w:val="12"/>
                <w:numId w:val="0"/>
              </w:numPr>
              <w:ind w:right="360"/>
            </w:pPr>
          </w:p>
          <w:p w:rsidR="00D906C4" w:rsidRPr="001563D9" w:rsidRDefault="001563D9" w:rsidP="001563D9">
            <w:pPr>
              <w:numPr>
                <w:ilvl w:val="12"/>
                <w:numId w:val="0"/>
              </w:numPr>
              <w:ind w:right="360"/>
            </w:pPr>
            <w:r w:rsidRPr="001563D9">
              <w:rPr>
                <w:lang w:val="cy-GB"/>
              </w:rPr>
              <w:t xml:space="preserve">Os yn briodol, </w:t>
            </w:r>
            <w:r w:rsidR="00870DBC">
              <w:rPr>
                <w:lang w:val="cy-GB"/>
              </w:rPr>
              <w:t xml:space="preserve">caiff y lleoliad ei ariannu gan: </w:t>
            </w:r>
          </w:p>
          <w:p w:rsidR="00D906C4" w:rsidRDefault="00D906C4" w:rsidP="00B572B5">
            <w:pPr>
              <w:numPr>
                <w:ilvl w:val="12"/>
                <w:numId w:val="0"/>
              </w:numPr>
              <w:ind w:right="360"/>
            </w:pPr>
          </w:p>
          <w:p w:rsidR="00D906C4" w:rsidRPr="00CB2669" w:rsidRDefault="00D906C4" w:rsidP="00B572B5">
            <w:pPr>
              <w:numPr>
                <w:ilvl w:val="12"/>
                <w:numId w:val="0"/>
              </w:numPr>
              <w:ind w:right="360"/>
            </w:pPr>
          </w:p>
        </w:tc>
        <w:tc>
          <w:tcPr>
            <w:tcW w:w="4874" w:type="dxa"/>
            <w:gridSpan w:val="2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A1434" w:rsidRPr="00EE78DF" w:rsidRDefault="00A170F5" w:rsidP="00A170F5">
            <w:pPr>
              <w:numPr>
                <w:ilvl w:val="12"/>
                <w:numId w:val="0"/>
              </w:numPr>
              <w:ind w:right="360"/>
            </w:pPr>
            <w:r w:rsidRPr="00EE78DF">
              <w:rPr>
                <w:lang w:val="cy-GB"/>
              </w:rPr>
              <w:t>A oes u</w:t>
            </w:r>
            <w:r w:rsidR="001563D9" w:rsidRPr="00EE78DF">
              <w:rPr>
                <w:lang w:val="cy-GB"/>
              </w:rPr>
              <w:t xml:space="preserve">nrhyw oedolyn/ plentyn arall </w:t>
            </w:r>
            <w:r w:rsidR="00EE78DF" w:rsidRPr="00EE78DF">
              <w:rPr>
                <w:lang w:val="cy-GB"/>
              </w:rPr>
              <w:t>mewn perygl</w:t>
            </w:r>
            <w:r w:rsidR="001563D9" w:rsidRPr="00EE78DF">
              <w:rPr>
                <w:lang w:val="cy-GB"/>
              </w:rPr>
              <w:t xml:space="preserve"> yn byw yn yr eiddo?</w:t>
            </w:r>
          </w:p>
          <w:p w:rsidR="00DA1434" w:rsidRPr="00CB2669" w:rsidRDefault="00DA1434" w:rsidP="00B572B5">
            <w:pPr>
              <w:numPr>
                <w:ilvl w:val="12"/>
                <w:numId w:val="0"/>
              </w:numPr>
              <w:ind w:right="360"/>
            </w:pPr>
          </w:p>
          <w:p w:rsidR="00DA1434" w:rsidRPr="001563D9" w:rsidRDefault="001563D9" w:rsidP="001563D9">
            <w:pPr>
              <w:numPr>
                <w:ilvl w:val="12"/>
                <w:numId w:val="0"/>
              </w:numPr>
              <w:ind w:right="360"/>
            </w:pPr>
            <w:r w:rsidRPr="001563D9">
              <w:rPr>
                <w:lang w:val="cy-GB"/>
              </w:rPr>
              <w:t xml:space="preserve">Oes </w:t>
            </w:r>
            <w:r w:rsidR="00154314" w:rsidRPr="001563D9">
              <w:rPr>
                <w:lang w:val="cy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63D9">
              <w:rPr>
                <w:lang w:val="cy-GB"/>
              </w:rPr>
              <w:instrText xml:space="preserve"> FORMCHECKBOX </w:instrText>
            </w:r>
            <w:r w:rsidR="00C8233A">
              <w:rPr>
                <w:lang w:val="cy-GB"/>
              </w:rPr>
            </w:r>
            <w:r w:rsidR="00C8233A">
              <w:rPr>
                <w:lang w:val="cy-GB"/>
              </w:rPr>
              <w:fldChar w:fldCharType="separate"/>
            </w:r>
            <w:r w:rsidR="00154314" w:rsidRPr="001563D9">
              <w:rPr>
                <w:lang w:val="cy-GB"/>
              </w:rPr>
              <w:fldChar w:fldCharType="end"/>
            </w:r>
            <w:r w:rsidRPr="001563D9">
              <w:rPr>
                <w:lang w:val="cy-GB"/>
              </w:rPr>
              <w:t xml:space="preserve"> Nac Oes </w:t>
            </w:r>
            <w:r w:rsidR="00154314" w:rsidRPr="001563D9">
              <w:rPr>
                <w:lang w:val="cy-GB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63D9">
              <w:rPr>
                <w:lang w:val="cy-GB"/>
              </w:rPr>
              <w:instrText xml:space="preserve"> FORMCHECKBOX </w:instrText>
            </w:r>
            <w:r w:rsidR="00C8233A">
              <w:rPr>
                <w:lang w:val="cy-GB"/>
              </w:rPr>
            </w:r>
            <w:r w:rsidR="00C8233A">
              <w:rPr>
                <w:lang w:val="cy-GB"/>
              </w:rPr>
              <w:fldChar w:fldCharType="separate"/>
            </w:r>
            <w:r w:rsidR="00154314" w:rsidRPr="001563D9">
              <w:rPr>
                <w:lang w:val="cy-GB"/>
              </w:rPr>
              <w:fldChar w:fldCharType="end"/>
            </w:r>
          </w:p>
          <w:p w:rsidR="00DA1434" w:rsidRPr="00CB2669" w:rsidRDefault="00DA1434" w:rsidP="00B572B5">
            <w:pPr>
              <w:numPr>
                <w:ilvl w:val="12"/>
                <w:numId w:val="0"/>
              </w:numPr>
              <w:ind w:right="360"/>
            </w:pPr>
          </w:p>
          <w:p w:rsidR="00DA1434" w:rsidRPr="001563D9" w:rsidRDefault="001563D9" w:rsidP="001563D9">
            <w:pPr>
              <w:numPr>
                <w:ilvl w:val="12"/>
                <w:numId w:val="0"/>
              </w:numPr>
              <w:ind w:right="360"/>
            </w:pPr>
            <w:r w:rsidRPr="001563D9">
              <w:rPr>
                <w:lang w:val="cy-GB"/>
              </w:rPr>
              <w:t xml:space="preserve">Os Oes, pa gamau gweithredu sydd wedi cael eu </w:t>
            </w:r>
            <w:r w:rsidR="00855152">
              <w:rPr>
                <w:lang w:val="cy-GB"/>
              </w:rPr>
              <w:t xml:space="preserve">cymryd: </w:t>
            </w:r>
            <w:r w:rsidRPr="001563D9">
              <w:rPr>
                <w:lang w:val="cy-GB"/>
              </w:rPr>
              <w:t>:</w:t>
            </w:r>
          </w:p>
          <w:p w:rsidR="00DA1434" w:rsidRPr="00CB2669" w:rsidRDefault="00154314" w:rsidP="00B572B5">
            <w:pPr>
              <w:numPr>
                <w:ilvl w:val="12"/>
                <w:numId w:val="0"/>
              </w:numPr>
              <w:ind w:right="360"/>
            </w:pPr>
            <w:r w:rsidRPr="00CB2669"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r w:rsidR="00DA1434" w:rsidRPr="00CB2669">
              <w:instrText xml:space="preserve"> FORMTEXT </w:instrText>
            </w:r>
            <w:r w:rsidRPr="00CB2669">
              <w:fldChar w:fldCharType="separate"/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Pr="00CB2669">
              <w:fldChar w:fldCharType="end"/>
            </w:r>
          </w:p>
          <w:p w:rsidR="00DA1434" w:rsidRPr="00CB2669" w:rsidRDefault="00DA1434" w:rsidP="00B572B5">
            <w:pPr>
              <w:numPr>
                <w:ilvl w:val="12"/>
                <w:numId w:val="0"/>
              </w:numPr>
              <w:ind w:right="360"/>
            </w:pPr>
          </w:p>
        </w:tc>
      </w:tr>
      <w:tr w:rsidR="00CB2669" w:rsidRPr="00CB2669" w:rsidTr="00AA2583">
        <w:trPr>
          <w:cantSplit/>
          <w:trHeight w:val="284"/>
        </w:trPr>
        <w:tc>
          <w:tcPr>
            <w:tcW w:w="47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A1434" w:rsidRPr="00CB2669" w:rsidRDefault="004D6738" w:rsidP="001563D9">
            <w:pPr>
              <w:numPr>
                <w:ilvl w:val="12"/>
                <w:numId w:val="0"/>
              </w:numPr>
              <w:ind w:right="360"/>
            </w:pPr>
            <w:r w:rsidRPr="001563D9">
              <w:rPr>
                <w:lang w:val="cy-GB"/>
              </w:rPr>
              <w:t>Rhif Ffôn:</w:t>
            </w:r>
            <w:r w:rsidR="00DA1434" w:rsidRPr="001563D9">
              <w:t xml:space="preserve"> </w:t>
            </w:r>
          </w:p>
          <w:p w:rsidR="00DA1434" w:rsidRPr="00CB2669" w:rsidRDefault="00154314" w:rsidP="00B572B5">
            <w:pPr>
              <w:numPr>
                <w:ilvl w:val="12"/>
                <w:numId w:val="0"/>
              </w:numPr>
              <w:ind w:right="360"/>
            </w:pPr>
            <w:r w:rsidRPr="00CB2669"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r w:rsidR="00DA1434" w:rsidRPr="00CB2669">
              <w:instrText xml:space="preserve"> FORMTEXT </w:instrText>
            </w:r>
            <w:r w:rsidRPr="00CB2669">
              <w:fldChar w:fldCharType="separate"/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Pr="00CB2669">
              <w:fldChar w:fldCharType="end"/>
            </w:r>
          </w:p>
        </w:tc>
        <w:tc>
          <w:tcPr>
            <w:tcW w:w="4874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DA1434" w:rsidRPr="00CB2669" w:rsidRDefault="001563D9" w:rsidP="001563D9">
            <w:pPr>
              <w:numPr>
                <w:ilvl w:val="12"/>
                <w:numId w:val="0"/>
              </w:numPr>
              <w:ind w:right="360"/>
              <w:rPr>
                <w:b/>
                <w:bCs/>
              </w:rPr>
            </w:pPr>
            <w:r w:rsidRPr="001563D9">
              <w:rPr>
                <w:b/>
                <w:bCs/>
                <w:lang w:val="cy-GB"/>
              </w:rPr>
              <w:t>Prif Grŵp Cleientiaid:</w:t>
            </w:r>
            <w:r w:rsidR="00DA1434" w:rsidRPr="001563D9">
              <w:rPr>
                <w:b/>
                <w:bCs/>
              </w:rPr>
              <w:t xml:space="preserve"> </w:t>
            </w:r>
            <w:r w:rsidR="00DA1434" w:rsidRPr="00CB2669">
              <w:rPr>
                <w:b/>
                <w:bCs/>
              </w:rPr>
              <w:t xml:space="preserve"> </w:t>
            </w:r>
          </w:p>
          <w:p w:rsidR="00DA1434" w:rsidRPr="00CB2669" w:rsidRDefault="00DA1434" w:rsidP="00B572B5">
            <w:pPr>
              <w:numPr>
                <w:ilvl w:val="12"/>
                <w:numId w:val="0"/>
              </w:numPr>
              <w:ind w:right="360"/>
              <w:rPr>
                <w:b/>
                <w:bCs/>
              </w:rPr>
            </w:pPr>
          </w:p>
          <w:tbl>
            <w:tblPr>
              <w:tblW w:w="5104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96"/>
              <w:gridCol w:w="2908"/>
            </w:tblGrid>
            <w:tr w:rsidR="00DA1434" w:rsidRPr="00CB2669" w:rsidTr="00654755">
              <w:trPr>
                <w:jc w:val="center"/>
              </w:trPr>
              <w:tc>
                <w:tcPr>
                  <w:tcW w:w="2196" w:type="dxa"/>
                  <w:shd w:val="clear" w:color="auto" w:fill="auto"/>
                </w:tcPr>
                <w:p w:rsidR="00DA1434" w:rsidRPr="001563D9" w:rsidRDefault="001563D9" w:rsidP="00C8233A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76"/>
                    <w:rPr>
                      <w:b/>
                      <w:bCs/>
                    </w:rPr>
                  </w:pPr>
                  <w:r w:rsidRPr="001563D9">
                    <w:rPr>
                      <w:lang w:val="cy-GB"/>
                    </w:rPr>
                    <w:t xml:space="preserve">Yr Henoed ac Iechyd Meddwl </w:t>
                  </w:r>
                </w:p>
              </w:tc>
              <w:tc>
                <w:tcPr>
                  <w:tcW w:w="2908" w:type="dxa"/>
                  <w:shd w:val="clear" w:color="auto" w:fill="auto"/>
                  <w:vAlign w:val="bottom"/>
                </w:tcPr>
                <w:p w:rsidR="00DA1434" w:rsidRPr="001761AF" w:rsidRDefault="00DA1434" w:rsidP="00C8233A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4198"/>
                  </w:pPr>
                </w:p>
                <w:p w:rsidR="00DA1434" w:rsidRPr="001761AF" w:rsidRDefault="00154314" w:rsidP="00C8233A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4198"/>
                    <w:rPr>
                      <w:b/>
                      <w:bCs/>
                    </w:rPr>
                  </w:pPr>
                  <w:r w:rsidRPr="001761AF">
                    <w:fldChar w:fldCharType="begin">
                      <w:ffData>
                        <w:name w:val="Check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DA1434" w:rsidRPr="001761AF">
                    <w:instrText xml:space="preserve"> FORMCHECKBOX </w:instrText>
                  </w:r>
                  <w:r w:rsidR="00C8233A">
                    <w:fldChar w:fldCharType="separate"/>
                  </w:r>
                  <w:r w:rsidRPr="001761AF">
                    <w:fldChar w:fldCharType="end"/>
                  </w:r>
                </w:p>
              </w:tc>
            </w:tr>
            <w:tr w:rsidR="00DA1434" w:rsidRPr="00CB2669" w:rsidTr="00654755">
              <w:trPr>
                <w:jc w:val="center"/>
              </w:trPr>
              <w:tc>
                <w:tcPr>
                  <w:tcW w:w="2196" w:type="dxa"/>
                  <w:shd w:val="clear" w:color="auto" w:fill="auto"/>
                </w:tcPr>
                <w:p w:rsidR="00D906C4" w:rsidRDefault="00D906C4" w:rsidP="00C8233A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76"/>
                  </w:pPr>
                </w:p>
                <w:p w:rsidR="00DA1434" w:rsidRPr="00A170F5" w:rsidRDefault="001563D9" w:rsidP="00C8233A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76"/>
                    <w:rPr>
                      <w:b/>
                      <w:bCs/>
                    </w:rPr>
                  </w:pPr>
                  <w:r w:rsidRPr="00A170F5">
                    <w:rPr>
                      <w:lang w:val="cy-GB"/>
                    </w:rPr>
                    <w:t>Yr Henoed</w:t>
                  </w:r>
                  <w:r w:rsidR="00DA1434" w:rsidRPr="00A170F5">
                    <w:tab/>
                  </w:r>
                </w:p>
              </w:tc>
              <w:tc>
                <w:tcPr>
                  <w:tcW w:w="2908" w:type="dxa"/>
                  <w:shd w:val="clear" w:color="auto" w:fill="auto"/>
                  <w:vAlign w:val="center"/>
                </w:tcPr>
                <w:p w:rsidR="00D906C4" w:rsidRDefault="00D906C4" w:rsidP="00C8233A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4198"/>
                  </w:pPr>
                </w:p>
                <w:p w:rsidR="00DA1434" w:rsidRPr="00CB2669" w:rsidRDefault="00154314" w:rsidP="00C8233A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4198"/>
                    <w:rPr>
                      <w:b/>
                      <w:bCs/>
                    </w:rPr>
                  </w:pPr>
                  <w:r w:rsidRPr="00CB2669">
                    <w:fldChar w:fldCharType="begin">
                      <w:ffData>
                        <w:name w:val="Check1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DA1434" w:rsidRPr="00CB2669">
                    <w:instrText xml:space="preserve"> FORMCHECKBOX </w:instrText>
                  </w:r>
                  <w:r w:rsidR="00C8233A">
                    <w:fldChar w:fldCharType="separate"/>
                  </w:r>
                  <w:r w:rsidRPr="00CB2669">
                    <w:fldChar w:fldCharType="end"/>
                  </w:r>
                </w:p>
              </w:tc>
            </w:tr>
            <w:tr w:rsidR="00DA1434" w:rsidRPr="00CB2669" w:rsidTr="00654755">
              <w:trPr>
                <w:jc w:val="center"/>
              </w:trPr>
              <w:tc>
                <w:tcPr>
                  <w:tcW w:w="2196" w:type="dxa"/>
                  <w:shd w:val="clear" w:color="auto" w:fill="auto"/>
                </w:tcPr>
                <w:p w:rsidR="00DA1434" w:rsidRPr="00A170F5" w:rsidRDefault="001563D9" w:rsidP="00C8233A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76"/>
                    <w:rPr>
                      <w:b/>
                      <w:bCs/>
                    </w:rPr>
                  </w:pPr>
                  <w:r w:rsidRPr="00A170F5">
                    <w:rPr>
                      <w:lang w:val="cy-GB"/>
                    </w:rPr>
                    <w:t>Nam ar y Golwg</w:t>
                  </w:r>
                  <w:r w:rsidR="00DA1434" w:rsidRPr="00A170F5">
                    <w:t xml:space="preserve">        </w:t>
                  </w:r>
                </w:p>
              </w:tc>
              <w:tc>
                <w:tcPr>
                  <w:tcW w:w="2908" w:type="dxa"/>
                  <w:shd w:val="clear" w:color="auto" w:fill="auto"/>
                  <w:vAlign w:val="center"/>
                </w:tcPr>
                <w:p w:rsidR="00DA1434" w:rsidRPr="00CB2669" w:rsidRDefault="00DA1434" w:rsidP="00C8233A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4198"/>
                  </w:pPr>
                </w:p>
                <w:p w:rsidR="00DA1434" w:rsidRPr="00CB2669" w:rsidRDefault="00154314" w:rsidP="00C8233A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4198"/>
                    <w:rPr>
                      <w:b/>
                      <w:bCs/>
                    </w:rPr>
                  </w:pPr>
                  <w:r w:rsidRPr="00CB2669">
                    <w:fldChar w:fldCharType="begin">
                      <w:ffData>
                        <w:name w:val="Check1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DA1434" w:rsidRPr="00CB2669">
                    <w:instrText xml:space="preserve"> FORMCHECKBOX </w:instrText>
                  </w:r>
                  <w:r w:rsidR="00C8233A">
                    <w:fldChar w:fldCharType="separate"/>
                  </w:r>
                  <w:r w:rsidRPr="00CB2669">
                    <w:fldChar w:fldCharType="end"/>
                  </w:r>
                </w:p>
              </w:tc>
            </w:tr>
            <w:tr w:rsidR="00DA1434" w:rsidRPr="00CB2669" w:rsidTr="00654755">
              <w:trPr>
                <w:jc w:val="center"/>
              </w:trPr>
              <w:tc>
                <w:tcPr>
                  <w:tcW w:w="2196" w:type="dxa"/>
                  <w:shd w:val="clear" w:color="auto" w:fill="auto"/>
                </w:tcPr>
                <w:p w:rsidR="00DA1434" w:rsidRPr="00A170F5" w:rsidRDefault="001563D9" w:rsidP="00C8233A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76"/>
                    <w:rPr>
                      <w:b/>
                      <w:bCs/>
                    </w:rPr>
                  </w:pPr>
                  <w:r w:rsidRPr="00A170F5">
                    <w:rPr>
                      <w:lang w:val="cy-GB"/>
                    </w:rPr>
                    <w:t>Nam ar y clyw</w:t>
                  </w:r>
                  <w:r w:rsidR="00DA1434" w:rsidRPr="00A170F5">
                    <w:rPr>
                      <w:b/>
                      <w:bCs/>
                    </w:rPr>
                    <w:t xml:space="preserve">     </w:t>
                  </w:r>
                </w:p>
              </w:tc>
              <w:tc>
                <w:tcPr>
                  <w:tcW w:w="2908" w:type="dxa"/>
                  <w:shd w:val="clear" w:color="auto" w:fill="auto"/>
                  <w:vAlign w:val="center"/>
                </w:tcPr>
                <w:p w:rsidR="00DA1434" w:rsidRPr="00CB2669" w:rsidRDefault="00DA1434" w:rsidP="00C8233A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4198"/>
                  </w:pPr>
                </w:p>
                <w:p w:rsidR="00DA1434" w:rsidRPr="00CB2669" w:rsidRDefault="00154314" w:rsidP="00C8233A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4198"/>
                    <w:rPr>
                      <w:b/>
                      <w:bCs/>
                    </w:rPr>
                  </w:pPr>
                  <w:r w:rsidRPr="00CB2669">
                    <w:fldChar w:fldCharType="begin">
                      <w:ffData>
                        <w:name w:val="Check1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DA1434" w:rsidRPr="00CB2669">
                    <w:instrText xml:space="preserve"> FORMCHECKBOX </w:instrText>
                  </w:r>
                  <w:r w:rsidR="00C8233A">
                    <w:fldChar w:fldCharType="separate"/>
                  </w:r>
                  <w:r w:rsidRPr="00CB2669">
                    <w:fldChar w:fldCharType="end"/>
                  </w:r>
                </w:p>
              </w:tc>
            </w:tr>
            <w:tr w:rsidR="00DA1434" w:rsidRPr="00CB2669" w:rsidTr="00654755">
              <w:trPr>
                <w:jc w:val="center"/>
              </w:trPr>
              <w:tc>
                <w:tcPr>
                  <w:tcW w:w="2196" w:type="dxa"/>
                  <w:shd w:val="clear" w:color="auto" w:fill="auto"/>
                </w:tcPr>
                <w:p w:rsidR="00DA1434" w:rsidRPr="00CB2669" w:rsidRDefault="001563D9" w:rsidP="00C8233A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76"/>
                    <w:rPr>
                      <w:b/>
                      <w:bCs/>
                    </w:rPr>
                  </w:pPr>
                  <w:r w:rsidRPr="001563D9">
                    <w:rPr>
                      <w:lang w:val="cy-GB"/>
                    </w:rPr>
                    <w:t>Anableddau Dysgu</w:t>
                  </w:r>
                  <w:r w:rsidR="00DA1434" w:rsidRPr="001563D9">
                    <w:t xml:space="preserve"> </w:t>
                  </w:r>
                  <w:r w:rsidR="00DA1434" w:rsidRPr="00CB2669">
                    <w:t xml:space="preserve">      </w:t>
                  </w:r>
                </w:p>
              </w:tc>
              <w:tc>
                <w:tcPr>
                  <w:tcW w:w="2908" w:type="dxa"/>
                  <w:shd w:val="clear" w:color="auto" w:fill="auto"/>
                  <w:vAlign w:val="center"/>
                </w:tcPr>
                <w:p w:rsidR="00DA1434" w:rsidRPr="00CB2669" w:rsidRDefault="00DA1434" w:rsidP="00C8233A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4198"/>
                  </w:pPr>
                </w:p>
                <w:p w:rsidR="00DA1434" w:rsidRPr="00CB2669" w:rsidRDefault="00154314" w:rsidP="00C8233A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4198"/>
                    <w:rPr>
                      <w:b/>
                      <w:bCs/>
                    </w:rPr>
                  </w:pPr>
                  <w:r w:rsidRPr="00CB2669">
                    <w:fldChar w:fldCharType="begin">
                      <w:ffData>
                        <w:name w:val="Check1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DA1434" w:rsidRPr="00CB2669">
                    <w:instrText xml:space="preserve"> FORMCHECKBOX </w:instrText>
                  </w:r>
                  <w:r w:rsidR="00C8233A">
                    <w:fldChar w:fldCharType="separate"/>
                  </w:r>
                  <w:r w:rsidRPr="00CB2669">
                    <w:fldChar w:fldCharType="end"/>
                  </w:r>
                </w:p>
              </w:tc>
            </w:tr>
            <w:tr w:rsidR="00DA1434" w:rsidRPr="00CB2669" w:rsidTr="00654755">
              <w:trPr>
                <w:jc w:val="center"/>
              </w:trPr>
              <w:tc>
                <w:tcPr>
                  <w:tcW w:w="2196" w:type="dxa"/>
                  <w:shd w:val="clear" w:color="auto" w:fill="auto"/>
                </w:tcPr>
                <w:p w:rsidR="001761AF" w:rsidRDefault="001761AF" w:rsidP="00C8233A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76"/>
                  </w:pPr>
                </w:p>
                <w:p w:rsidR="00DA1434" w:rsidRPr="00CB2669" w:rsidRDefault="001563D9" w:rsidP="00C8233A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76"/>
                    <w:rPr>
                      <w:b/>
                      <w:bCs/>
                    </w:rPr>
                  </w:pPr>
                  <w:r w:rsidRPr="001563D9">
                    <w:rPr>
                      <w:lang w:val="cy-GB"/>
                    </w:rPr>
                    <w:t>Iechyd Meddwl</w:t>
                  </w:r>
                  <w:r w:rsidR="00DA1434" w:rsidRPr="001563D9">
                    <w:t xml:space="preserve"> </w:t>
                  </w:r>
                  <w:r w:rsidR="00DA1434" w:rsidRPr="00CB2669">
                    <w:t xml:space="preserve">             </w:t>
                  </w:r>
                </w:p>
              </w:tc>
              <w:tc>
                <w:tcPr>
                  <w:tcW w:w="2908" w:type="dxa"/>
                  <w:shd w:val="clear" w:color="auto" w:fill="auto"/>
                  <w:vAlign w:val="center"/>
                </w:tcPr>
                <w:p w:rsidR="00D906C4" w:rsidRDefault="00D906C4" w:rsidP="00C8233A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4198"/>
                  </w:pPr>
                </w:p>
                <w:p w:rsidR="00DA1434" w:rsidRPr="00CB2669" w:rsidRDefault="00154314" w:rsidP="00C8233A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4198"/>
                    <w:rPr>
                      <w:b/>
                      <w:bCs/>
                    </w:rPr>
                  </w:pPr>
                  <w:r w:rsidRPr="00CB2669">
                    <w:fldChar w:fldCharType="begin">
                      <w:ffData>
                        <w:name w:val="Check1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DA1434" w:rsidRPr="00CB2669">
                    <w:instrText xml:space="preserve"> FORMCHECKBOX </w:instrText>
                  </w:r>
                  <w:r w:rsidR="00C8233A">
                    <w:fldChar w:fldCharType="separate"/>
                  </w:r>
                  <w:r w:rsidRPr="00CB2669">
                    <w:fldChar w:fldCharType="end"/>
                  </w:r>
                </w:p>
              </w:tc>
            </w:tr>
            <w:tr w:rsidR="00DA1434" w:rsidRPr="00CB2669" w:rsidTr="00654755">
              <w:trPr>
                <w:jc w:val="center"/>
              </w:trPr>
              <w:tc>
                <w:tcPr>
                  <w:tcW w:w="2196" w:type="dxa"/>
                  <w:shd w:val="clear" w:color="auto" w:fill="auto"/>
                </w:tcPr>
                <w:p w:rsidR="00DA1434" w:rsidRPr="00CB2669" w:rsidRDefault="001563D9" w:rsidP="00C8233A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76"/>
                    <w:rPr>
                      <w:b/>
                      <w:bCs/>
                    </w:rPr>
                  </w:pPr>
                  <w:r w:rsidRPr="001563D9">
                    <w:rPr>
                      <w:lang w:val="cy-GB"/>
                    </w:rPr>
                    <w:t>Anabledd Corfforol</w:t>
                  </w:r>
                  <w:r w:rsidR="00DA1434" w:rsidRPr="001563D9">
                    <w:t xml:space="preserve"> </w:t>
                  </w:r>
                  <w:r w:rsidR="00DA1434" w:rsidRPr="00CB2669">
                    <w:t xml:space="preserve">      </w:t>
                  </w:r>
                </w:p>
              </w:tc>
              <w:tc>
                <w:tcPr>
                  <w:tcW w:w="2908" w:type="dxa"/>
                  <w:shd w:val="clear" w:color="auto" w:fill="auto"/>
                  <w:vAlign w:val="center"/>
                </w:tcPr>
                <w:p w:rsidR="00DA1434" w:rsidRPr="00CB2669" w:rsidRDefault="00DA1434" w:rsidP="00C8233A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4198"/>
                  </w:pPr>
                </w:p>
                <w:p w:rsidR="00DA1434" w:rsidRPr="00CB2669" w:rsidRDefault="00154314" w:rsidP="00C8233A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4198"/>
                    <w:rPr>
                      <w:b/>
                      <w:bCs/>
                    </w:rPr>
                  </w:pPr>
                  <w:r w:rsidRPr="00CB2669">
                    <w:fldChar w:fldCharType="begin">
                      <w:ffData>
                        <w:name w:val="Check1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DA1434" w:rsidRPr="00CB2669">
                    <w:instrText xml:space="preserve"> FORMCHECKBOX </w:instrText>
                  </w:r>
                  <w:r w:rsidR="00C8233A">
                    <w:fldChar w:fldCharType="separate"/>
                  </w:r>
                  <w:r w:rsidRPr="00CB2669">
                    <w:fldChar w:fldCharType="end"/>
                  </w:r>
                </w:p>
              </w:tc>
            </w:tr>
            <w:tr w:rsidR="00DA1434" w:rsidRPr="00CB2669" w:rsidTr="00654755">
              <w:trPr>
                <w:jc w:val="center"/>
              </w:trPr>
              <w:tc>
                <w:tcPr>
                  <w:tcW w:w="2196" w:type="dxa"/>
                  <w:shd w:val="clear" w:color="auto" w:fill="auto"/>
                </w:tcPr>
                <w:p w:rsidR="00A170F5" w:rsidRPr="00A170F5" w:rsidRDefault="00A170F5" w:rsidP="00C8233A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76"/>
                  </w:pPr>
                  <w:r>
                    <w:t>Camddefnyddi</w:t>
                  </w:r>
                  <w:r w:rsidR="00A2232A">
                    <w:t>o</w:t>
                  </w:r>
                  <w:r>
                    <w:t xml:space="preserve"> Sylweddau</w:t>
                  </w:r>
                </w:p>
              </w:tc>
              <w:tc>
                <w:tcPr>
                  <w:tcW w:w="2908" w:type="dxa"/>
                  <w:shd w:val="clear" w:color="auto" w:fill="auto"/>
                  <w:vAlign w:val="center"/>
                </w:tcPr>
                <w:p w:rsidR="00DA1434" w:rsidRPr="00CB2669" w:rsidRDefault="00DA1434" w:rsidP="00C8233A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4198"/>
                  </w:pPr>
                </w:p>
                <w:p w:rsidR="00DA1434" w:rsidRPr="00CB2669" w:rsidRDefault="00154314" w:rsidP="00C8233A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4198"/>
                    <w:rPr>
                      <w:b/>
                      <w:bCs/>
                    </w:rPr>
                  </w:pPr>
                  <w:r w:rsidRPr="00CB2669">
                    <w:fldChar w:fldCharType="begin">
                      <w:ffData>
                        <w:name w:val="Check1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DA1434" w:rsidRPr="00CB2669">
                    <w:instrText xml:space="preserve"> FORMCHECKBOX </w:instrText>
                  </w:r>
                  <w:r w:rsidR="00C8233A">
                    <w:fldChar w:fldCharType="separate"/>
                  </w:r>
                  <w:r w:rsidRPr="00CB2669">
                    <w:fldChar w:fldCharType="end"/>
                  </w:r>
                </w:p>
              </w:tc>
            </w:tr>
            <w:tr w:rsidR="00DA1434" w:rsidRPr="00CB2669" w:rsidTr="00654755">
              <w:trPr>
                <w:jc w:val="center"/>
              </w:trPr>
              <w:tc>
                <w:tcPr>
                  <w:tcW w:w="2196" w:type="dxa"/>
                  <w:shd w:val="clear" w:color="auto" w:fill="auto"/>
                </w:tcPr>
                <w:p w:rsidR="00DA1434" w:rsidRPr="00CB2669" w:rsidRDefault="001563D9" w:rsidP="00C8233A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76"/>
                  </w:pPr>
                  <w:r w:rsidRPr="001563D9">
                    <w:rPr>
                      <w:lang w:val="cy-GB"/>
                    </w:rPr>
                    <w:t>Aral</w:t>
                  </w:r>
                  <w:r w:rsidR="00A2232A">
                    <w:rPr>
                      <w:lang w:val="cy-GB"/>
                    </w:rPr>
                    <w:t>l</w:t>
                  </w:r>
                </w:p>
              </w:tc>
              <w:tc>
                <w:tcPr>
                  <w:tcW w:w="2908" w:type="dxa"/>
                  <w:shd w:val="clear" w:color="auto" w:fill="auto"/>
                  <w:vAlign w:val="center"/>
                </w:tcPr>
                <w:p w:rsidR="00D906C4" w:rsidRDefault="00D906C4" w:rsidP="00C8233A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4198"/>
                  </w:pPr>
                </w:p>
                <w:p w:rsidR="00DA1434" w:rsidRPr="00CB2669" w:rsidRDefault="00154314" w:rsidP="00C8233A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4198"/>
                  </w:pPr>
                  <w:r w:rsidRPr="00CB2669">
                    <w:fldChar w:fldCharType="begin">
                      <w:ffData>
                        <w:name w:val="Check1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DA1434" w:rsidRPr="00CB2669">
                    <w:instrText xml:space="preserve"> FORMCHECKBOX </w:instrText>
                  </w:r>
                  <w:r w:rsidR="00C8233A">
                    <w:fldChar w:fldCharType="separate"/>
                  </w:r>
                  <w:r w:rsidRPr="00CB2669">
                    <w:fldChar w:fldCharType="end"/>
                  </w:r>
                </w:p>
              </w:tc>
            </w:tr>
          </w:tbl>
          <w:p w:rsidR="00DA1434" w:rsidRPr="00CB2669" w:rsidRDefault="00DA1434" w:rsidP="00B572B5">
            <w:pPr>
              <w:numPr>
                <w:ilvl w:val="12"/>
                <w:numId w:val="0"/>
              </w:numPr>
              <w:ind w:right="360"/>
            </w:pPr>
            <w:r w:rsidRPr="00CB2669">
              <w:t xml:space="preserve">             </w:t>
            </w:r>
          </w:p>
        </w:tc>
      </w:tr>
      <w:tr w:rsidR="00CB2669" w:rsidRPr="00CB2669" w:rsidTr="00AA2583">
        <w:trPr>
          <w:cantSplit/>
          <w:trHeight w:val="284"/>
        </w:trPr>
        <w:tc>
          <w:tcPr>
            <w:tcW w:w="47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A1434" w:rsidRPr="00CB2669" w:rsidRDefault="004D6738" w:rsidP="004D6738">
            <w:pPr>
              <w:numPr>
                <w:ilvl w:val="12"/>
                <w:numId w:val="0"/>
              </w:numPr>
              <w:ind w:right="360"/>
            </w:pPr>
            <w:r w:rsidRPr="004D6738">
              <w:rPr>
                <w:lang w:val="cy-GB"/>
              </w:rPr>
              <w:t>Statws priodasol:</w:t>
            </w:r>
            <w:r w:rsidR="00DA1434" w:rsidRPr="004D6738">
              <w:t xml:space="preserve"> </w:t>
            </w:r>
          </w:p>
          <w:p w:rsidR="00DA1434" w:rsidRPr="00CB2669" w:rsidRDefault="00154314" w:rsidP="00B572B5">
            <w:pPr>
              <w:numPr>
                <w:ilvl w:val="12"/>
                <w:numId w:val="0"/>
              </w:numPr>
              <w:ind w:right="360"/>
            </w:pPr>
            <w:r w:rsidRPr="00CB2669"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r w:rsidR="00DA1434" w:rsidRPr="00CB2669">
              <w:instrText xml:space="preserve"> FORMTEXT </w:instrText>
            </w:r>
            <w:r w:rsidRPr="00CB2669">
              <w:fldChar w:fldCharType="separate"/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Pr="00CB2669">
              <w:fldChar w:fldCharType="end"/>
            </w:r>
          </w:p>
        </w:tc>
        <w:tc>
          <w:tcPr>
            <w:tcW w:w="487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DA1434" w:rsidRPr="00CB2669" w:rsidRDefault="00DA1434" w:rsidP="00B572B5">
            <w:pPr>
              <w:numPr>
                <w:ilvl w:val="12"/>
                <w:numId w:val="0"/>
              </w:numPr>
              <w:ind w:right="360"/>
              <w:rPr>
                <w:b/>
                <w:bCs/>
              </w:rPr>
            </w:pPr>
          </w:p>
        </w:tc>
      </w:tr>
      <w:tr w:rsidR="00CB2669" w:rsidRPr="00CB2669" w:rsidTr="00AA2583">
        <w:trPr>
          <w:cantSplit/>
          <w:trHeight w:val="284"/>
        </w:trPr>
        <w:tc>
          <w:tcPr>
            <w:tcW w:w="47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A1434" w:rsidRPr="00CB2669" w:rsidRDefault="004D6738" w:rsidP="004D6738">
            <w:pPr>
              <w:numPr>
                <w:ilvl w:val="12"/>
                <w:numId w:val="0"/>
              </w:numPr>
              <w:ind w:right="360"/>
            </w:pPr>
            <w:r w:rsidRPr="004D6738">
              <w:rPr>
                <w:lang w:val="cy-GB"/>
              </w:rPr>
              <w:t xml:space="preserve">Ethnigrwydd: </w:t>
            </w:r>
          </w:p>
          <w:p w:rsidR="00DA1434" w:rsidRPr="00CB2669" w:rsidRDefault="00154314" w:rsidP="00B572B5">
            <w:pPr>
              <w:numPr>
                <w:ilvl w:val="12"/>
                <w:numId w:val="0"/>
              </w:numPr>
              <w:ind w:right="360"/>
            </w:pPr>
            <w:r w:rsidRPr="00CB2669"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DA1434" w:rsidRPr="00CB2669">
              <w:instrText xml:space="preserve"> FORMTEXT </w:instrText>
            </w:r>
            <w:r w:rsidRPr="00CB2669">
              <w:fldChar w:fldCharType="separate"/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Pr="00CB2669">
              <w:fldChar w:fldCharType="end"/>
            </w:r>
          </w:p>
        </w:tc>
        <w:tc>
          <w:tcPr>
            <w:tcW w:w="4874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A1434" w:rsidRPr="00CB2669" w:rsidRDefault="00DA1434" w:rsidP="00B572B5">
            <w:pPr>
              <w:numPr>
                <w:ilvl w:val="12"/>
                <w:numId w:val="0"/>
              </w:numPr>
              <w:ind w:right="360"/>
              <w:rPr>
                <w:b/>
                <w:bCs/>
              </w:rPr>
            </w:pPr>
          </w:p>
        </w:tc>
      </w:tr>
      <w:tr w:rsidR="00CB2669" w:rsidRPr="00CB2669" w:rsidTr="00AA2583">
        <w:trPr>
          <w:cantSplit/>
          <w:trHeight w:val="284"/>
        </w:trPr>
        <w:tc>
          <w:tcPr>
            <w:tcW w:w="47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A1434" w:rsidRPr="00CB2669" w:rsidRDefault="004D6738" w:rsidP="004D6738">
            <w:pPr>
              <w:numPr>
                <w:ilvl w:val="12"/>
                <w:numId w:val="0"/>
              </w:numPr>
              <w:ind w:right="360"/>
            </w:pPr>
            <w:r w:rsidRPr="004D6738">
              <w:rPr>
                <w:lang w:val="cy-GB"/>
              </w:rPr>
              <w:t>Dewis Iaith:</w:t>
            </w:r>
            <w:r w:rsidR="00DA1434" w:rsidRPr="004D6738">
              <w:t xml:space="preserve"> </w:t>
            </w:r>
          </w:p>
          <w:p w:rsidR="00DA1434" w:rsidRPr="00CB2669" w:rsidRDefault="00154314" w:rsidP="00B572B5">
            <w:pPr>
              <w:numPr>
                <w:ilvl w:val="12"/>
                <w:numId w:val="0"/>
              </w:numPr>
              <w:ind w:right="360"/>
            </w:pPr>
            <w:r w:rsidRPr="00CB2669"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r w:rsidR="00DA1434" w:rsidRPr="00CB2669">
              <w:instrText xml:space="preserve"> FORMTEXT </w:instrText>
            </w:r>
            <w:r w:rsidRPr="00CB2669">
              <w:fldChar w:fldCharType="separate"/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Pr="00CB2669">
              <w:fldChar w:fldCharType="end"/>
            </w:r>
          </w:p>
        </w:tc>
        <w:tc>
          <w:tcPr>
            <w:tcW w:w="4874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A1434" w:rsidRPr="00CB2669" w:rsidRDefault="00DA1434" w:rsidP="00B572B5">
            <w:pPr>
              <w:numPr>
                <w:ilvl w:val="12"/>
                <w:numId w:val="0"/>
              </w:numPr>
              <w:ind w:right="360"/>
              <w:rPr>
                <w:b/>
                <w:bCs/>
              </w:rPr>
            </w:pPr>
          </w:p>
        </w:tc>
      </w:tr>
      <w:tr w:rsidR="00CB2669" w:rsidRPr="00CB2669" w:rsidTr="00AA2583">
        <w:trPr>
          <w:cantSplit/>
          <w:trHeight w:val="284"/>
        </w:trPr>
        <w:tc>
          <w:tcPr>
            <w:tcW w:w="47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A1434" w:rsidRPr="004D6738" w:rsidRDefault="004D6738" w:rsidP="004D6738">
            <w:pPr>
              <w:numPr>
                <w:ilvl w:val="12"/>
                <w:numId w:val="0"/>
              </w:numPr>
              <w:ind w:right="360"/>
            </w:pPr>
            <w:r w:rsidRPr="004D6738">
              <w:rPr>
                <w:lang w:val="cy-GB"/>
              </w:rPr>
              <w:t>E-bost:</w:t>
            </w:r>
          </w:p>
          <w:p w:rsidR="00DA1434" w:rsidRPr="00CB2669" w:rsidRDefault="00DA1434" w:rsidP="00B572B5">
            <w:pPr>
              <w:numPr>
                <w:ilvl w:val="12"/>
                <w:numId w:val="0"/>
              </w:numPr>
              <w:ind w:right="360"/>
            </w:pPr>
          </w:p>
        </w:tc>
        <w:tc>
          <w:tcPr>
            <w:tcW w:w="4874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A1434" w:rsidRPr="00CB2669" w:rsidRDefault="00DA1434" w:rsidP="00B572B5">
            <w:pPr>
              <w:numPr>
                <w:ilvl w:val="12"/>
                <w:numId w:val="0"/>
              </w:numPr>
              <w:ind w:right="360"/>
              <w:rPr>
                <w:b/>
                <w:bCs/>
              </w:rPr>
            </w:pPr>
          </w:p>
        </w:tc>
      </w:tr>
      <w:tr w:rsidR="00CB2669" w:rsidRPr="00CB2669" w:rsidTr="00AA2583">
        <w:trPr>
          <w:cantSplit/>
          <w:trHeight w:val="3636"/>
        </w:trPr>
        <w:tc>
          <w:tcPr>
            <w:tcW w:w="473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DA1434" w:rsidRDefault="004D6738" w:rsidP="004D6738">
            <w:pPr>
              <w:numPr>
                <w:ilvl w:val="12"/>
                <w:numId w:val="0"/>
              </w:numPr>
              <w:ind w:right="360"/>
            </w:pPr>
            <w:r w:rsidRPr="004D6738">
              <w:rPr>
                <w:lang w:val="cy-GB"/>
              </w:rPr>
              <w:t>A oes angen Cyfieithydd ar y Pryd?</w:t>
            </w:r>
            <w:r w:rsidR="00DA1434" w:rsidRPr="004D6738">
              <w:t xml:space="preserve"> </w:t>
            </w:r>
          </w:p>
          <w:p w:rsidR="00810D09" w:rsidRPr="00CB2669" w:rsidRDefault="00810D09" w:rsidP="00810D09">
            <w:pPr>
              <w:numPr>
                <w:ilvl w:val="12"/>
                <w:numId w:val="0"/>
              </w:numPr>
              <w:ind w:right="360"/>
            </w:pPr>
          </w:p>
          <w:p w:rsidR="00DA1434" w:rsidRPr="004D6738" w:rsidRDefault="004D6738" w:rsidP="004D6738">
            <w:pPr>
              <w:numPr>
                <w:ilvl w:val="12"/>
                <w:numId w:val="0"/>
              </w:numPr>
              <w:ind w:right="360"/>
            </w:pPr>
            <w:r w:rsidRPr="004D6738">
              <w:rPr>
                <w:lang w:val="cy-GB"/>
              </w:rPr>
              <w:t xml:space="preserve">Oes </w:t>
            </w:r>
            <w:r w:rsidR="00154314" w:rsidRPr="004D6738">
              <w:rPr>
                <w:lang w:val="cy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738">
              <w:rPr>
                <w:lang w:val="cy-GB"/>
              </w:rPr>
              <w:instrText xml:space="preserve"> FORMCHECKBOX </w:instrText>
            </w:r>
            <w:r w:rsidR="00C8233A">
              <w:rPr>
                <w:lang w:val="cy-GB"/>
              </w:rPr>
            </w:r>
            <w:r w:rsidR="00C8233A">
              <w:rPr>
                <w:lang w:val="cy-GB"/>
              </w:rPr>
              <w:fldChar w:fldCharType="separate"/>
            </w:r>
            <w:r w:rsidR="00154314" w:rsidRPr="004D6738">
              <w:rPr>
                <w:lang w:val="cy-GB"/>
              </w:rPr>
              <w:fldChar w:fldCharType="end"/>
            </w:r>
            <w:r w:rsidRPr="004D6738">
              <w:rPr>
                <w:lang w:val="cy-GB"/>
              </w:rPr>
              <w:t xml:space="preserve"> Nac Oes </w:t>
            </w:r>
            <w:r w:rsidR="00154314" w:rsidRPr="004D6738">
              <w:rPr>
                <w:lang w:val="cy-GB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738">
              <w:rPr>
                <w:lang w:val="cy-GB"/>
              </w:rPr>
              <w:instrText xml:space="preserve"> FORMCHECKBOX </w:instrText>
            </w:r>
            <w:r w:rsidR="00C8233A">
              <w:rPr>
                <w:lang w:val="cy-GB"/>
              </w:rPr>
            </w:r>
            <w:r w:rsidR="00C8233A">
              <w:rPr>
                <w:lang w:val="cy-GB"/>
              </w:rPr>
              <w:fldChar w:fldCharType="separate"/>
            </w:r>
            <w:r w:rsidR="00154314" w:rsidRPr="004D6738">
              <w:rPr>
                <w:lang w:val="cy-GB"/>
              </w:rPr>
              <w:fldChar w:fldCharType="end"/>
            </w:r>
          </w:p>
          <w:p w:rsidR="00DA1434" w:rsidRPr="00CB2669" w:rsidRDefault="00DA1434" w:rsidP="00810D09">
            <w:pPr>
              <w:numPr>
                <w:ilvl w:val="12"/>
                <w:numId w:val="0"/>
              </w:numPr>
              <w:ind w:right="360"/>
            </w:pPr>
          </w:p>
          <w:p w:rsidR="00DA1434" w:rsidRPr="004D6738" w:rsidRDefault="004D6738" w:rsidP="007B13E5">
            <w:pPr>
              <w:numPr>
                <w:ilvl w:val="12"/>
                <w:numId w:val="0"/>
              </w:numPr>
              <w:ind w:right="360"/>
            </w:pPr>
            <w:r w:rsidRPr="004D6738">
              <w:rPr>
                <w:lang w:val="cy-GB"/>
              </w:rPr>
              <w:t>Os Oes, rhowch fanylion:</w:t>
            </w:r>
          </w:p>
        </w:tc>
        <w:tc>
          <w:tcPr>
            <w:tcW w:w="4874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A1434" w:rsidRPr="00CB2669" w:rsidRDefault="00DA1434" w:rsidP="00B572B5">
            <w:pPr>
              <w:numPr>
                <w:ilvl w:val="12"/>
                <w:numId w:val="0"/>
              </w:numPr>
              <w:ind w:right="360"/>
              <w:rPr>
                <w:b/>
                <w:bCs/>
              </w:rPr>
            </w:pPr>
          </w:p>
        </w:tc>
      </w:tr>
      <w:tr w:rsidR="00CB2669" w:rsidRPr="00CB2669" w:rsidTr="00AA2583">
        <w:trPr>
          <w:cantSplit/>
          <w:trHeight w:val="273"/>
        </w:trPr>
        <w:tc>
          <w:tcPr>
            <w:tcW w:w="474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A1434" w:rsidRPr="00CB2669" w:rsidRDefault="004D6738" w:rsidP="004D6738">
            <w:pPr>
              <w:numPr>
                <w:ilvl w:val="12"/>
                <w:numId w:val="0"/>
              </w:numPr>
              <w:ind w:right="360"/>
            </w:pPr>
            <w:r w:rsidRPr="004D6738">
              <w:rPr>
                <w:lang w:val="cy-GB"/>
              </w:rPr>
              <w:t>Perthynas Agosaf:</w:t>
            </w:r>
            <w:r w:rsidR="00DA1434" w:rsidRPr="004D6738">
              <w:t xml:space="preserve"> </w:t>
            </w:r>
            <w:r w:rsidR="00154314" w:rsidRPr="00CB2669"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DA1434" w:rsidRPr="00CB2669">
              <w:instrText xml:space="preserve"> FORMTEXT </w:instrText>
            </w:r>
            <w:r w:rsidR="00154314" w:rsidRPr="00CB2669">
              <w:fldChar w:fldCharType="separate"/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154314" w:rsidRPr="00CB2669">
              <w:fldChar w:fldCharType="end"/>
            </w:r>
          </w:p>
          <w:p w:rsidR="00DA1434" w:rsidRPr="00CB2669" w:rsidRDefault="00DA1434" w:rsidP="00B572B5">
            <w:pPr>
              <w:numPr>
                <w:ilvl w:val="12"/>
                <w:numId w:val="0"/>
              </w:numPr>
              <w:ind w:right="360"/>
            </w:pPr>
          </w:p>
          <w:p w:rsidR="00DA1434" w:rsidRPr="00CB2669" w:rsidRDefault="004D6738" w:rsidP="004D6738">
            <w:pPr>
              <w:numPr>
                <w:ilvl w:val="12"/>
                <w:numId w:val="0"/>
              </w:numPr>
              <w:ind w:right="360"/>
            </w:pPr>
            <w:r w:rsidRPr="004D6738">
              <w:rPr>
                <w:lang w:val="cy-GB"/>
              </w:rPr>
              <w:t>Perthynas:</w:t>
            </w:r>
            <w:r w:rsidR="00DA1434" w:rsidRPr="004D6738">
              <w:tab/>
            </w:r>
            <w:r w:rsidR="00154314" w:rsidRPr="00CB2669"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DA1434" w:rsidRPr="00CB2669">
              <w:instrText xml:space="preserve"> FORMTEXT </w:instrText>
            </w:r>
            <w:r w:rsidR="00154314" w:rsidRPr="00CB2669">
              <w:fldChar w:fldCharType="separate"/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154314" w:rsidRPr="00CB2669">
              <w:fldChar w:fldCharType="end"/>
            </w:r>
          </w:p>
          <w:p w:rsidR="00DA1434" w:rsidRPr="00CB2669" w:rsidRDefault="00DA1434" w:rsidP="00B572B5">
            <w:pPr>
              <w:numPr>
                <w:ilvl w:val="12"/>
                <w:numId w:val="0"/>
              </w:numPr>
              <w:ind w:right="360"/>
            </w:pPr>
          </w:p>
          <w:p w:rsidR="00DA1434" w:rsidRPr="00CB2669" w:rsidRDefault="004D6738" w:rsidP="004D6738">
            <w:pPr>
              <w:numPr>
                <w:ilvl w:val="12"/>
                <w:numId w:val="0"/>
              </w:numPr>
              <w:ind w:right="360"/>
            </w:pPr>
            <w:r w:rsidRPr="004D6738">
              <w:rPr>
                <w:lang w:val="cy-GB"/>
              </w:rPr>
              <w:t>Cyfeiriad:</w:t>
            </w:r>
            <w:r w:rsidR="00DA1434" w:rsidRPr="004D6738">
              <w:t xml:space="preserve"> </w:t>
            </w:r>
            <w:r w:rsidR="00154314" w:rsidRPr="00CB2669"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DA1434" w:rsidRPr="00CB2669">
              <w:instrText xml:space="preserve"> FORMTEXT </w:instrText>
            </w:r>
            <w:r w:rsidR="00154314" w:rsidRPr="00CB2669">
              <w:fldChar w:fldCharType="separate"/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154314" w:rsidRPr="00CB2669">
              <w:fldChar w:fldCharType="end"/>
            </w:r>
          </w:p>
          <w:p w:rsidR="00DA1434" w:rsidRPr="00CB2669" w:rsidRDefault="00DA1434" w:rsidP="00B572B5">
            <w:pPr>
              <w:numPr>
                <w:ilvl w:val="12"/>
                <w:numId w:val="0"/>
              </w:numPr>
              <w:ind w:right="360"/>
            </w:pPr>
          </w:p>
          <w:p w:rsidR="00DA1434" w:rsidRPr="00CB2669" w:rsidRDefault="004D6738" w:rsidP="007B13E5">
            <w:pPr>
              <w:numPr>
                <w:ilvl w:val="12"/>
                <w:numId w:val="0"/>
              </w:numPr>
              <w:ind w:right="360"/>
              <w:rPr>
                <w:b/>
                <w:bCs/>
              </w:rPr>
            </w:pPr>
            <w:r w:rsidRPr="004D6738">
              <w:rPr>
                <w:lang w:val="cy-GB"/>
              </w:rPr>
              <w:t>Rhif ffôn:</w:t>
            </w:r>
            <w:r w:rsidR="00DA1434" w:rsidRPr="004D6738">
              <w:tab/>
            </w:r>
            <w:r w:rsidR="00154314" w:rsidRPr="00CB2669"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DA1434" w:rsidRPr="00CB2669">
              <w:instrText xml:space="preserve"> FORMTEXT </w:instrText>
            </w:r>
            <w:r w:rsidR="00154314" w:rsidRPr="00CB2669">
              <w:fldChar w:fldCharType="separate"/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154314" w:rsidRPr="00CB2669">
              <w:fldChar w:fldCharType="end"/>
            </w:r>
          </w:p>
        </w:tc>
        <w:tc>
          <w:tcPr>
            <w:tcW w:w="486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DA1434" w:rsidRDefault="004D6738" w:rsidP="004D6738">
            <w:pPr>
              <w:rPr>
                <w:bCs/>
              </w:rPr>
            </w:pPr>
            <w:r w:rsidRPr="004D6738">
              <w:rPr>
                <w:bCs/>
                <w:lang w:val="cy-GB"/>
              </w:rPr>
              <w:lastRenderedPageBreak/>
              <w:t>Manylion Meddyg Teulu:</w:t>
            </w:r>
            <w:r w:rsidR="001761AF" w:rsidRPr="004D6738">
              <w:rPr>
                <w:bCs/>
              </w:rPr>
              <w:t xml:space="preserve"> </w:t>
            </w:r>
            <w:r w:rsidR="00154314" w:rsidRPr="00CB2669"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1761AF" w:rsidRPr="00CB2669">
              <w:instrText xml:space="preserve"> FORMTEXT </w:instrText>
            </w:r>
            <w:r w:rsidR="00154314" w:rsidRPr="00CB2669">
              <w:fldChar w:fldCharType="separate"/>
            </w:r>
            <w:r w:rsidR="001761AF" w:rsidRPr="00CB2669">
              <w:rPr>
                <w:noProof/>
              </w:rPr>
              <w:t> </w:t>
            </w:r>
            <w:r w:rsidR="001761AF" w:rsidRPr="00CB2669">
              <w:rPr>
                <w:noProof/>
              </w:rPr>
              <w:t> </w:t>
            </w:r>
            <w:r w:rsidR="001761AF" w:rsidRPr="00CB2669">
              <w:rPr>
                <w:noProof/>
              </w:rPr>
              <w:t> </w:t>
            </w:r>
            <w:r w:rsidR="001761AF" w:rsidRPr="00CB2669">
              <w:rPr>
                <w:noProof/>
              </w:rPr>
              <w:t> </w:t>
            </w:r>
            <w:r w:rsidR="001761AF" w:rsidRPr="00CB2669">
              <w:rPr>
                <w:noProof/>
              </w:rPr>
              <w:t> </w:t>
            </w:r>
            <w:r w:rsidR="00154314" w:rsidRPr="00CB2669">
              <w:fldChar w:fldCharType="end"/>
            </w:r>
          </w:p>
          <w:p w:rsidR="001761AF" w:rsidRDefault="001761AF" w:rsidP="00B572B5">
            <w:pPr>
              <w:rPr>
                <w:bCs/>
              </w:rPr>
            </w:pPr>
          </w:p>
          <w:p w:rsidR="001761AF" w:rsidRDefault="004D6738" w:rsidP="004D6738">
            <w:pPr>
              <w:rPr>
                <w:bCs/>
              </w:rPr>
            </w:pPr>
            <w:r w:rsidRPr="004D6738">
              <w:rPr>
                <w:bCs/>
                <w:lang w:val="cy-GB"/>
              </w:rPr>
              <w:t>Enw’r Meddyg Teulu:</w:t>
            </w:r>
            <w:r w:rsidR="001761AF" w:rsidRPr="004D6738">
              <w:rPr>
                <w:bCs/>
              </w:rPr>
              <w:t xml:space="preserve"> </w:t>
            </w:r>
            <w:r w:rsidR="00154314" w:rsidRPr="00CB2669"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1761AF" w:rsidRPr="00CB2669">
              <w:instrText xml:space="preserve"> FORMTEXT </w:instrText>
            </w:r>
            <w:r w:rsidR="00154314" w:rsidRPr="00CB2669">
              <w:fldChar w:fldCharType="separate"/>
            </w:r>
            <w:r w:rsidR="001761AF" w:rsidRPr="00CB2669">
              <w:rPr>
                <w:noProof/>
              </w:rPr>
              <w:t> </w:t>
            </w:r>
            <w:r w:rsidR="001761AF" w:rsidRPr="00CB2669">
              <w:rPr>
                <w:noProof/>
              </w:rPr>
              <w:t> </w:t>
            </w:r>
            <w:r w:rsidR="001761AF" w:rsidRPr="00CB2669">
              <w:rPr>
                <w:noProof/>
              </w:rPr>
              <w:t> </w:t>
            </w:r>
            <w:r w:rsidR="001761AF" w:rsidRPr="00CB2669">
              <w:rPr>
                <w:noProof/>
              </w:rPr>
              <w:t> </w:t>
            </w:r>
            <w:r w:rsidR="001761AF" w:rsidRPr="00CB2669">
              <w:rPr>
                <w:noProof/>
              </w:rPr>
              <w:t> </w:t>
            </w:r>
            <w:r w:rsidR="00154314" w:rsidRPr="00CB2669">
              <w:fldChar w:fldCharType="end"/>
            </w:r>
          </w:p>
          <w:p w:rsidR="001761AF" w:rsidRDefault="001761AF" w:rsidP="00B572B5">
            <w:pPr>
              <w:rPr>
                <w:bCs/>
              </w:rPr>
            </w:pPr>
          </w:p>
          <w:p w:rsidR="001761AF" w:rsidRDefault="004D6738" w:rsidP="004D6738">
            <w:pPr>
              <w:rPr>
                <w:bCs/>
              </w:rPr>
            </w:pPr>
            <w:r w:rsidRPr="004D6738">
              <w:rPr>
                <w:bCs/>
                <w:lang w:val="cy-GB"/>
              </w:rPr>
              <w:t>Cyfeiriad Meddygfa:</w:t>
            </w:r>
            <w:r w:rsidR="001761AF" w:rsidRPr="004D6738">
              <w:rPr>
                <w:bCs/>
              </w:rPr>
              <w:t xml:space="preserve"> </w:t>
            </w:r>
            <w:r w:rsidR="00154314" w:rsidRPr="00CB2669"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1761AF" w:rsidRPr="00CB2669">
              <w:instrText xml:space="preserve"> FORMTEXT </w:instrText>
            </w:r>
            <w:r w:rsidR="00154314" w:rsidRPr="00CB2669">
              <w:fldChar w:fldCharType="separate"/>
            </w:r>
            <w:r w:rsidR="001761AF" w:rsidRPr="00CB2669">
              <w:rPr>
                <w:noProof/>
              </w:rPr>
              <w:t> </w:t>
            </w:r>
            <w:r w:rsidR="001761AF" w:rsidRPr="00CB2669">
              <w:rPr>
                <w:noProof/>
              </w:rPr>
              <w:t> </w:t>
            </w:r>
            <w:r w:rsidR="001761AF" w:rsidRPr="00CB2669">
              <w:rPr>
                <w:noProof/>
              </w:rPr>
              <w:t> </w:t>
            </w:r>
            <w:r w:rsidR="001761AF" w:rsidRPr="00CB2669">
              <w:rPr>
                <w:noProof/>
              </w:rPr>
              <w:t> </w:t>
            </w:r>
            <w:r w:rsidR="001761AF" w:rsidRPr="00CB2669">
              <w:rPr>
                <w:noProof/>
              </w:rPr>
              <w:t> </w:t>
            </w:r>
            <w:r w:rsidR="00154314" w:rsidRPr="00CB2669">
              <w:fldChar w:fldCharType="end"/>
            </w:r>
          </w:p>
          <w:p w:rsidR="001761AF" w:rsidRDefault="001761AF" w:rsidP="00B572B5">
            <w:pPr>
              <w:rPr>
                <w:bCs/>
              </w:rPr>
            </w:pPr>
          </w:p>
          <w:p w:rsidR="001761AF" w:rsidRPr="001761AF" w:rsidRDefault="004D6738" w:rsidP="007B13E5">
            <w:pPr>
              <w:rPr>
                <w:bCs/>
              </w:rPr>
            </w:pPr>
            <w:r w:rsidRPr="004D6738">
              <w:rPr>
                <w:bCs/>
                <w:lang w:val="cy-GB"/>
              </w:rPr>
              <w:t>Rhif ffôn:</w:t>
            </w:r>
            <w:r w:rsidR="001761AF" w:rsidRPr="004D6738">
              <w:rPr>
                <w:bCs/>
              </w:rPr>
              <w:t xml:space="preserve"> </w:t>
            </w:r>
            <w:r w:rsidR="00154314" w:rsidRPr="00CB2669"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1761AF" w:rsidRPr="00CB2669">
              <w:instrText xml:space="preserve"> FORMTEXT </w:instrText>
            </w:r>
            <w:r w:rsidR="00154314" w:rsidRPr="00CB2669">
              <w:fldChar w:fldCharType="separate"/>
            </w:r>
            <w:r w:rsidR="001761AF" w:rsidRPr="00CB2669">
              <w:rPr>
                <w:noProof/>
              </w:rPr>
              <w:t> </w:t>
            </w:r>
            <w:r w:rsidR="001761AF" w:rsidRPr="00CB2669">
              <w:rPr>
                <w:noProof/>
              </w:rPr>
              <w:t> </w:t>
            </w:r>
            <w:r w:rsidR="001761AF" w:rsidRPr="00CB2669">
              <w:rPr>
                <w:noProof/>
              </w:rPr>
              <w:t> </w:t>
            </w:r>
            <w:r w:rsidR="001761AF" w:rsidRPr="00CB2669">
              <w:rPr>
                <w:noProof/>
              </w:rPr>
              <w:t> </w:t>
            </w:r>
            <w:r w:rsidR="001761AF" w:rsidRPr="00CB2669">
              <w:rPr>
                <w:noProof/>
              </w:rPr>
              <w:t> </w:t>
            </w:r>
            <w:r w:rsidR="00154314" w:rsidRPr="00CB2669">
              <w:fldChar w:fldCharType="end"/>
            </w:r>
          </w:p>
        </w:tc>
      </w:tr>
      <w:tr w:rsidR="00CB2669" w:rsidRPr="00CB2669" w:rsidTr="00AA2583">
        <w:trPr>
          <w:trHeight w:val="57"/>
        </w:trPr>
        <w:tc>
          <w:tcPr>
            <w:tcW w:w="96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A1434" w:rsidRPr="00CB2669" w:rsidRDefault="00DA1434" w:rsidP="00B572B5">
            <w:pPr>
              <w:tabs>
                <w:tab w:val="left" w:pos="567"/>
              </w:tabs>
              <w:ind w:right="360"/>
              <w:rPr>
                <w:b/>
                <w:sz w:val="22"/>
              </w:rPr>
            </w:pPr>
          </w:p>
        </w:tc>
      </w:tr>
      <w:tr w:rsidR="00CB2669" w:rsidRPr="00CB2669" w:rsidTr="00AA2583">
        <w:trPr>
          <w:trHeight w:val="269"/>
        </w:trPr>
        <w:tc>
          <w:tcPr>
            <w:tcW w:w="9606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C9723D" w:rsidRPr="00FC1C13" w:rsidRDefault="00FC1C13" w:rsidP="00FC1C13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ind w:right="360"/>
              <w:textAlignment w:val="baseline"/>
              <w:rPr>
                <w:b/>
              </w:rPr>
            </w:pPr>
            <w:r w:rsidRPr="00FC1C13">
              <w:rPr>
                <w:b/>
                <w:lang w:val="cy-GB"/>
              </w:rPr>
              <w:t>Gwybodaeth a</w:t>
            </w:r>
            <w:r w:rsidR="00327C85" w:rsidRPr="00FC1C13">
              <w:rPr>
                <w:b/>
                <w:lang w:val="cy-GB"/>
              </w:rPr>
              <w:t>m yr unigolyn y credir ei fod mewn perygl</w:t>
            </w:r>
          </w:p>
          <w:p w:rsidR="0097575F" w:rsidRPr="00CB2669" w:rsidRDefault="0097575F" w:rsidP="00B572B5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ind w:left="720" w:right="360"/>
              <w:textAlignment w:val="baseline"/>
              <w:rPr>
                <w:b/>
                <w:sz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74"/>
              <w:gridCol w:w="2751"/>
            </w:tblGrid>
            <w:tr w:rsidR="00CB2669" w:rsidRPr="004B5CDC" w:rsidTr="004B5CDC">
              <w:tc>
                <w:tcPr>
                  <w:tcW w:w="6374" w:type="dxa"/>
                  <w:shd w:val="clear" w:color="auto" w:fill="auto"/>
                </w:tcPr>
                <w:p w:rsidR="0097575F" w:rsidRPr="00EE78DF" w:rsidRDefault="00327C85" w:rsidP="00C8233A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  <w:r w:rsidRPr="00EE78DF">
                    <w:rPr>
                      <w:sz w:val="22"/>
                      <w:lang w:val="cy-GB"/>
                    </w:rPr>
                    <w:t>Y</w:t>
                  </w:r>
                  <w:r w:rsidR="00892ABF">
                    <w:rPr>
                      <w:sz w:val="22"/>
                      <w:lang w:val="cy-GB"/>
                    </w:rPr>
                    <w:t xml:space="preserve">di’r </w:t>
                  </w:r>
                  <w:r w:rsidRPr="00EE78DF">
                    <w:rPr>
                      <w:sz w:val="22"/>
                      <w:lang w:val="cy-GB"/>
                    </w:rPr>
                    <w:t xml:space="preserve">unigolyn </w:t>
                  </w:r>
                  <w:r w:rsidRPr="00EE78DF">
                    <w:rPr>
                      <w:b/>
                      <w:sz w:val="22"/>
                      <w:lang w:val="cy-GB"/>
                    </w:rPr>
                    <w:t>mewn perygl</w:t>
                  </w:r>
                  <w:r w:rsidRPr="00EE78DF">
                    <w:rPr>
                      <w:sz w:val="22"/>
                      <w:lang w:val="cy-GB"/>
                    </w:rPr>
                    <w:t xml:space="preserve"> o </w:t>
                  </w:r>
                  <w:r w:rsidR="00EE78DF" w:rsidRPr="00EE78DF">
                    <w:rPr>
                      <w:sz w:val="22"/>
                      <w:lang w:val="cy-GB"/>
                    </w:rPr>
                    <w:t>ddioddef</w:t>
                  </w:r>
                  <w:r w:rsidRPr="00EE78DF">
                    <w:rPr>
                      <w:sz w:val="22"/>
                      <w:lang w:val="cy-GB"/>
                    </w:rPr>
                    <w:t xml:space="preserve"> camdriniaeth neu esgeulustod?</w:t>
                  </w:r>
                </w:p>
              </w:tc>
              <w:tc>
                <w:tcPr>
                  <w:tcW w:w="2751" w:type="dxa"/>
                  <w:shd w:val="clear" w:color="auto" w:fill="auto"/>
                </w:tcPr>
                <w:p w:rsidR="0097575F" w:rsidRPr="00327C85" w:rsidRDefault="00327C85" w:rsidP="00C8233A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  <w:r w:rsidRPr="00327C85">
                    <w:rPr>
                      <w:sz w:val="22"/>
                      <w:lang w:val="cy-GB"/>
                    </w:rPr>
                    <w:t>Ydi / Nac ydi</w:t>
                  </w:r>
                </w:p>
              </w:tc>
            </w:tr>
            <w:tr w:rsidR="00CB2669" w:rsidRPr="004B5CDC" w:rsidTr="004B5CDC">
              <w:tc>
                <w:tcPr>
                  <w:tcW w:w="9125" w:type="dxa"/>
                  <w:gridSpan w:val="2"/>
                  <w:shd w:val="clear" w:color="auto" w:fill="auto"/>
                </w:tcPr>
                <w:p w:rsidR="0097575F" w:rsidRPr="00327C85" w:rsidRDefault="00327C85" w:rsidP="00C8233A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  <w:r w:rsidRPr="00327C85">
                    <w:rPr>
                      <w:sz w:val="22"/>
                      <w:lang w:val="cy-GB"/>
                    </w:rPr>
                    <w:t>Disgrifiwch y peryglon</w:t>
                  </w:r>
                </w:p>
                <w:p w:rsidR="0097575F" w:rsidRPr="004B5CDC" w:rsidRDefault="0097575F" w:rsidP="00C8233A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97575F" w:rsidRPr="004B5CDC" w:rsidRDefault="0097575F" w:rsidP="00C8233A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97575F" w:rsidRPr="004B5CDC" w:rsidRDefault="0097575F" w:rsidP="00C8233A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97575F" w:rsidRPr="004B5CDC" w:rsidRDefault="0097575F" w:rsidP="00C8233A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97575F" w:rsidRPr="004B5CDC" w:rsidRDefault="0097575F" w:rsidP="00C8233A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</w:tc>
            </w:tr>
            <w:tr w:rsidR="00CB2669" w:rsidRPr="004B5CDC" w:rsidTr="004B5CDC">
              <w:tc>
                <w:tcPr>
                  <w:tcW w:w="6374" w:type="dxa"/>
                  <w:shd w:val="clear" w:color="auto" w:fill="auto"/>
                </w:tcPr>
                <w:p w:rsidR="008371CF" w:rsidRPr="00327C85" w:rsidRDefault="00327C85" w:rsidP="00C8233A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  <w:r w:rsidRPr="00327C85">
                    <w:rPr>
                      <w:sz w:val="22"/>
                      <w:lang w:val="cy-GB"/>
                    </w:rPr>
                    <w:t xml:space="preserve">A oes unrhyw dystiolaeth i brofi bod yr unigolyn </w:t>
                  </w:r>
                  <w:r w:rsidRPr="00A170F5">
                    <w:rPr>
                      <w:b/>
                      <w:sz w:val="22"/>
                      <w:lang w:val="cy-GB"/>
                    </w:rPr>
                    <w:t>wedi</w:t>
                  </w:r>
                  <w:r w:rsidRPr="00327C85">
                    <w:rPr>
                      <w:sz w:val="22"/>
                      <w:lang w:val="cy-GB"/>
                    </w:rPr>
                    <w:t xml:space="preserve"> cael ei </w:t>
                  </w:r>
                  <w:r w:rsidR="00A170F5" w:rsidRPr="00327C85">
                    <w:rPr>
                      <w:sz w:val="22"/>
                      <w:lang w:val="cy-GB"/>
                    </w:rPr>
                    <w:t>gam-drin</w:t>
                  </w:r>
                  <w:r w:rsidRPr="00327C85">
                    <w:rPr>
                      <w:sz w:val="22"/>
                      <w:lang w:val="cy-GB"/>
                    </w:rPr>
                    <w:t xml:space="preserve"> neu ei esgeuluso</w:t>
                  </w:r>
                  <w:r w:rsidR="00855152">
                    <w:rPr>
                      <w:sz w:val="22"/>
                      <w:lang w:val="cy-GB"/>
                    </w:rPr>
                    <w:t>?</w:t>
                  </w:r>
                  <w:r w:rsidRPr="00327C85">
                    <w:rPr>
                      <w:sz w:val="22"/>
                      <w:lang w:val="cy-GB"/>
                    </w:rPr>
                    <w:t xml:space="preserve"> </w:t>
                  </w:r>
                </w:p>
              </w:tc>
              <w:tc>
                <w:tcPr>
                  <w:tcW w:w="2751" w:type="dxa"/>
                  <w:shd w:val="clear" w:color="auto" w:fill="auto"/>
                </w:tcPr>
                <w:p w:rsidR="008371CF" w:rsidRPr="00EE78DF" w:rsidRDefault="00EE78DF" w:rsidP="00C8233A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  <w:r w:rsidRPr="00EE78DF">
                    <w:rPr>
                      <w:sz w:val="22"/>
                      <w:lang w:val="cy-GB"/>
                    </w:rPr>
                    <w:t>Oes</w:t>
                  </w:r>
                  <w:r w:rsidR="00327C85" w:rsidRPr="00EE78DF">
                    <w:rPr>
                      <w:sz w:val="22"/>
                      <w:lang w:val="cy-GB"/>
                    </w:rPr>
                    <w:t xml:space="preserve"> / Nac </w:t>
                  </w:r>
                  <w:r w:rsidRPr="00EE78DF">
                    <w:rPr>
                      <w:sz w:val="22"/>
                      <w:lang w:val="cy-GB"/>
                    </w:rPr>
                    <w:t>oes</w:t>
                  </w:r>
                </w:p>
              </w:tc>
            </w:tr>
            <w:tr w:rsidR="00CB2669" w:rsidRPr="004B5CDC" w:rsidTr="004B5CDC">
              <w:tc>
                <w:tcPr>
                  <w:tcW w:w="9125" w:type="dxa"/>
                  <w:gridSpan w:val="2"/>
                  <w:shd w:val="clear" w:color="auto" w:fill="auto"/>
                </w:tcPr>
                <w:p w:rsidR="008371CF" w:rsidRPr="00327C85" w:rsidRDefault="00327C85" w:rsidP="00C8233A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  <w:r w:rsidRPr="00327C85">
                    <w:rPr>
                      <w:sz w:val="22"/>
                      <w:lang w:val="cy-GB"/>
                    </w:rPr>
                    <w:t>Disgrifiwch beth sydd wedi digwydd.</w:t>
                  </w:r>
                </w:p>
                <w:p w:rsidR="008371CF" w:rsidRPr="004B5CDC" w:rsidRDefault="008371CF" w:rsidP="00C8233A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8371CF" w:rsidRPr="004B5CDC" w:rsidRDefault="008371CF" w:rsidP="00C8233A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8371CF" w:rsidRPr="004B5CDC" w:rsidRDefault="008371CF" w:rsidP="00C8233A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8371CF" w:rsidRPr="004B5CDC" w:rsidRDefault="008371CF" w:rsidP="00C8233A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8371CF" w:rsidRPr="004B5CDC" w:rsidRDefault="008371CF" w:rsidP="00C8233A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8371CF" w:rsidRPr="004B5CDC" w:rsidRDefault="008371CF" w:rsidP="00C8233A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</w:tc>
            </w:tr>
            <w:tr w:rsidR="00CB2669" w:rsidRPr="004B5CDC" w:rsidTr="004B5CDC">
              <w:tc>
                <w:tcPr>
                  <w:tcW w:w="6374" w:type="dxa"/>
                  <w:shd w:val="clear" w:color="auto" w:fill="auto"/>
                </w:tcPr>
                <w:p w:rsidR="008371CF" w:rsidRPr="00EE78DF" w:rsidRDefault="00327C85" w:rsidP="00C8233A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  <w:r w:rsidRPr="00EE78DF">
                    <w:rPr>
                      <w:sz w:val="22"/>
                      <w:lang w:val="cy-GB"/>
                    </w:rPr>
                    <w:t>Y</w:t>
                  </w:r>
                  <w:r w:rsidR="00892ABF">
                    <w:rPr>
                      <w:sz w:val="22"/>
                      <w:lang w:val="cy-GB"/>
                    </w:rPr>
                    <w:t>di’r</w:t>
                  </w:r>
                  <w:r w:rsidRPr="00EE78DF">
                    <w:rPr>
                      <w:sz w:val="22"/>
                      <w:lang w:val="cy-GB"/>
                    </w:rPr>
                    <w:t xml:space="preserve"> unigolyn yn cael ei </w:t>
                  </w:r>
                  <w:r w:rsidR="00A170F5" w:rsidRPr="00EE78DF">
                    <w:rPr>
                      <w:sz w:val="22"/>
                      <w:lang w:val="cy-GB"/>
                    </w:rPr>
                    <w:t>gam-drin</w:t>
                  </w:r>
                  <w:r w:rsidRPr="00EE78DF">
                    <w:rPr>
                      <w:sz w:val="22"/>
                      <w:lang w:val="cy-GB"/>
                    </w:rPr>
                    <w:t xml:space="preserve"> neu ei esgeuluso </w:t>
                  </w:r>
                  <w:r w:rsidRPr="00EE78DF">
                    <w:rPr>
                      <w:b/>
                      <w:sz w:val="22"/>
                      <w:lang w:val="cy-GB"/>
                    </w:rPr>
                    <w:t>ar hyn o bryd</w:t>
                  </w:r>
                  <w:r w:rsidRPr="00EE78DF">
                    <w:rPr>
                      <w:sz w:val="22"/>
                      <w:lang w:val="cy-GB"/>
                    </w:rPr>
                    <w:t>?</w:t>
                  </w:r>
                </w:p>
              </w:tc>
              <w:tc>
                <w:tcPr>
                  <w:tcW w:w="2751" w:type="dxa"/>
                  <w:shd w:val="clear" w:color="auto" w:fill="auto"/>
                </w:tcPr>
                <w:p w:rsidR="008371CF" w:rsidRPr="00327C85" w:rsidRDefault="00327C85" w:rsidP="00C8233A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  <w:r w:rsidRPr="00327C85">
                    <w:rPr>
                      <w:sz w:val="22"/>
                      <w:lang w:val="cy-GB"/>
                    </w:rPr>
                    <w:t>Ydi / Nac ydi</w:t>
                  </w:r>
                </w:p>
              </w:tc>
            </w:tr>
            <w:tr w:rsidR="00CB2669" w:rsidRPr="004B5CDC" w:rsidTr="004B5CDC">
              <w:tc>
                <w:tcPr>
                  <w:tcW w:w="9125" w:type="dxa"/>
                  <w:gridSpan w:val="2"/>
                  <w:shd w:val="clear" w:color="auto" w:fill="auto"/>
                </w:tcPr>
                <w:p w:rsidR="008371CF" w:rsidRPr="00327C85" w:rsidRDefault="00327C85" w:rsidP="00C8233A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  <w:r w:rsidRPr="00327C85">
                    <w:rPr>
                      <w:sz w:val="22"/>
                      <w:lang w:val="cy-GB"/>
                    </w:rPr>
                    <w:t>Disgrifiwch beth sy’n digwydd</w:t>
                  </w:r>
                  <w:r w:rsidR="00A2232A">
                    <w:rPr>
                      <w:sz w:val="22"/>
                      <w:lang w:val="cy-GB"/>
                    </w:rPr>
                    <w:t>.</w:t>
                  </w:r>
                </w:p>
                <w:p w:rsidR="008371CF" w:rsidRPr="004B5CDC" w:rsidRDefault="008371CF" w:rsidP="00C8233A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8371CF" w:rsidRPr="004B5CDC" w:rsidRDefault="008371CF" w:rsidP="00C8233A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8371CF" w:rsidRPr="004B5CDC" w:rsidRDefault="008371CF" w:rsidP="00C8233A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8371CF" w:rsidRPr="004B5CDC" w:rsidRDefault="008371CF" w:rsidP="00C8233A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8371CF" w:rsidRDefault="008371CF" w:rsidP="00C8233A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A170F5" w:rsidRDefault="00A170F5" w:rsidP="00C8233A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A170F5" w:rsidRPr="004B5CDC" w:rsidRDefault="00A170F5" w:rsidP="00C8233A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</w:tc>
            </w:tr>
            <w:tr w:rsidR="00CB2669" w:rsidRPr="004B5CDC" w:rsidTr="004B5CDC">
              <w:tc>
                <w:tcPr>
                  <w:tcW w:w="6374" w:type="dxa"/>
                  <w:shd w:val="clear" w:color="auto" w:fill="auto"/>
                </w:tcPr>
                <w:p w:rsidR="008371CF" w:rsidRPr="00327C85" w:rsidRDefault="00327C85" w:rsidP="00C8233A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  <w:r w:rsidRPr="00327C85">
                    <w:rPr>
                      <w:sz w:val="22"/>
                      <w:lang w:val="cy-GB"/>
                    </w:rPr>
                    <w:t>Oes gan yr unigolyn hwn anghenion gofal a chefnogaeth?</w:t>
                  </w:r>
                </w:p>
              </w:tc>
              <w:tc>
                <w:tcPr>
                  <w:tcW w:w="2751" w:type="dxa"/>
                  <w:shd w:val="clear" w:color="auto" w:fill="auto"/>
                </w:tcPr>
                <w:p w:rsidR="008371CF" w:rsidRPr="002E2351" w:rsidRDefault="002E2351" w:rsidP="00C8233A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  <w:r w:rsidRPr="002E2351">
                    <w:rPr>
                      <w:sz w:val="22"/>
                      <w:lang w:val="cy-GB"/>
                    </w:rPr>
                    <w:t>Oes/ Nac Oes</w:t>
                  </w:r>
                </w:p>
              </w:tc>
            </w:tr>
            <w:tr w:rsidR="00CB2669" w:rsidRPr="004B5CDC" w:rsidTr="004B5CDC">
              <w:tc>
                <w:tcPr>
                  <w:tcW w:w="9125" w:type="dxa"/>
                  <w:gridSpan w:val="2"/>
                  <w:shd w:val="clear" w:color="auto" w:fill="auto"/>
                </w:tcPr>
                <w:p w:rsidR="008371CF" w:rsidRPr="002E2351" w:rsidRDefault="002E2351" w:rsidP="00C8233A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  <w:r w:rsidRPr="002E2351">
                    <w:rPr>
                      <w:sz w:val="22"/>
                      <w:lang w:val="cy-GB"/>
                    </w:rPr>
                    <w:t>Disgrifiwch e</w:t>
                  </w:r>
                  <w:r w:rsidR="00992B89">
                    <w:rPr>
                      <w:sz w:val="22"/>
                      <w:lang w:val="cy-GB"/>
                    </w:rPr>
                    <w:t>i</w:t>
                  </w:r>
                  <w:r w:rsidRPr="002E2351">
                    <w:rPr>
                      <w:sz w:val="22"/>
                      <w:lang w:val="cy-GB"/>
                    </w:rPr>
                    <w:t xml:space="preserve"> anghenion.</w:t>
                  </w:r>
                </w:p>
                <w:p w:rsidR="008371CF" w:rsidRPr="004B5CDC" w:rsidRDefault="008371CF" w:rsidP="00C8233A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8371CF" w:rsidRPr="004B5CDC" w:rsidRDefault="008371CF" w:rsidP="00C8233A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8371CF" w:rsidRPr="004B5CDC" w:rsidRDefault="008371CF" w:rsidP="00C8233A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8371CF" w:rsidRPr="004B5CDC" w:rsidRDefault="008371CF" w:rsidP="00C8233A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8371CF" w:rsidRPr="004B5CDC" w:rsidRDefault="008371CF" w:rsidP="00C8233A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</w:tc>
            </w:tr>
            <w:tr w:rsidR="00CB2669" w:rsidRPr="004B5CDC" w:rsidTr="004B5CDC">
              <w:tc>
                <w:tcPr>
                  <w:tcW w:w="6374" w:type="dxa"/>
                  <w:shd w:val="clear" w:color="auto" w:fill="auto"/>
                </w:tcPr>
                <w:p w:rsidR="008371CF" w:rsidRPr="00EE78DF" w:rsidRDefault="002E2351" w:rsidP="00C8233A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  <w:r w:rsidRPr="00EE78DF">
                    <w:rPr>
                      <w:sz w:val="22"/>
                      <w:lang w:val="cy-GB"/>
                    </w:rPr>
                    <w:t>Y</w:t>
                  </w:r>
                  <w:r w:rsidR="00892ABF">
                    <w:rPr>
                      <w:sz w:val="22"/>
                      <w:lang w:val="cy-GB"/>
                    </w:rPr>
                    <w:t>di’r</w:t>
                  </w:r>
                  <w:r w:rsidRPr="00EE78DF">
                    <w:rPr>
                      <w:sz w:val="22"/>
                      <w:lang w:val="cy-GB"/>
                    </w:rPr>
                    <w:t xml:space="preserve"> unigo</w:t>
                  </w:r>
                  <w:r w:rsidR="00EE78DF" w:rsidRPr="00EE78DF">
                    <w:rPr>
                      <w:sz w:val="22"/>
                      <w:lang w:val="cy-GB"/>
                    </w:rPr>
                    <w:t>lyn</w:t>
                  </w:r>
                  <w:r w:rsidRPr="00EE78DF">
                    <w:rPr>
                      <w:sz w:val="22"/>
                      <w:lang w:val="cy-GB"/>
                    </w:rPr>
                    <w:t xml:space="preserve"> yn gallu amddiffyn ei hun rhag y perygl o gamdriniaeth neu esgeulustod</w:t>
                  </w:r>
                  <w:r w:rsidR="00892ABF">
                    <w:rPr>
                      <w:sz w:val="22"/>
                      <w:lang w:val="cy-GB"/>
                    </w:rPr>
                    <w:t>?</w:t>
                  </w:r>
                </w:p>
              </w:tc>
              <w:tc>
                <w:tcPr>
                  <w:tcW w:w="2751" w:type="dxa"/>
                  <w:shd w:val="clear" w:color="auto" w:fill="auto"/>
                </w:tcPr>
                <w:p w:rsidR="008371CF" w:rsidRPr="00EE78DF" w:rsidRDefault="002E2351" w:rsidP="00C8233A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  <w:r w:rsidRPr="00EE78DF">
                    <w:rPr>
                      <w:sz w:val="22"/>
                      <w:lang w:val="cy-GB"/>
                    </w:rPr>
                    <w:t>Ydi / Nac ydi</w:t>
                  </w:r>
                </w:p>
              </w:tc>
            </w:tr>
            <w:tr w:rsidR="00CB2669" w:rsidRPr="004B5CDC" w:rsidTr="004B5CDC">
              <w:tc>
                <w:tcPr>
                  <w:tcW w:w="9125" w:type="dxa"/>
                  <w:gridSpan w:val="2"/>
                  <w:shd w:val="clear" w:color="auto" w:fill="auto"/>
                </w:tcPr>
                <w:p w:rsidR="008371CF" w:rsidRPr="00EE78DF" w:rsidRDefault="002E2351" w:rsidP="00C8233A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  <w:r w:rsidRPr="00EE78DF">
                    <w:rPr>
                      <w:sz w:val="22"/>
                      <w:lang w:val="cy-GB"/>
                    </w:rPr>
                    <w:t xml:space="preserve">Os Nac ydi, nodwch pam nad </w:t>
                  </w:r>
                  <w:r w:rsidR="00EE78DF" w:rsidRPr="00EE78DF">
                    <w:rPr>
                      <w:sz w:val="22"/>
                      <w:lang w:val="cy-GB"/>
                    </w:rPr>
                    <w:t>yw’n</w:t>
                  </w:r>
                  <w:r w:rsidRPr="00EE78DF">
                    <w:rPr>
                      <w:sz w:val="22"/>
                      <w:lang w:val="cy-GB"/>
                    </w:rPr>
                    <w:t xml:space="preserve"> gallu amddiffyn ei hun</w:t>
                  </w:r>
                  <w:r w:rsidR="00A2232A">
                    <w:rPr>
                      <w:sz w:val="22"/>
                      <w:lang w:val="cy-GB"/>
                    </w:rPr>
                    <w:t>.</w:t>
                  </w:r>
                </w:p>
                <w:p w:rsidR="008371CF" w:rsidRPr="004B5CDC" w:rsidRDefault="008371CF" w:rsidP="00C8233A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8371CF" w:rsidRPr="004B5CDC" w:rsidRDefault="008371CF" w:rsidP="00C8233A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8371CF" w:rsidRPr="004B5CDC" w:rsidRDefault="008371CF" w:rsidP="00C8233A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8371CF" w:rsidRPr="004B5CDC" w:rsidRDefault="008371CF" w:rsidP="00C8233A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8371CF" w:rsidRDefault="008371CF" w:rsidP="00C8233A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423A36" w:rsidRPr="004B5CDC" w:rsidRDefault="00423A36" w:rsidP="00C8233A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</w:tc>
            </w:tr>
          </w:tbl>
          <w:p w:rsidR="0097575F" w:rsidRPr="00CB2669" w:rsidRDefault="0097575F" w:rsidP="00B572B5">
            <w:pPr>
              <w:tabs>
                <w:tab w:val="left" w:pos="567"/>
              </w:tabs>
              <w:ind w:right="360"/>
              <w:rPr>
                <w:b/>
                <w:sz w:val="22"/>
              </w:rPr>
            </w:pPr>
          </w:p>
          <w:p w:rsidR="0097575F" w:rsidRPr="00CB2669" w:rsidRDefault="0097575F" w:rsidP="00B572B5">
            <w:pPr>
              <w:tabs>
                <w:tab w:val="left" w:pos="567"/>
              </w:tabs>
              <w:ind w:right="360"/>
              <w:rPr>
                <w:b/>
                <w:sz w:val="22"/>
              </w:rPr>
            </w:pPr>
          </w:p>
        </w:tc>
      </w:tr>
      <w:tr w:rsidR="00B572B5" w:rsidRPr="00CB2669" w:rsidTr="00AA2583">
        <w:trPr>
          <w:cantSplit/>
          <w:trHeight w:val="1258"/>
        </w:trPr>
        <w:tc>
          <w:tcPr>
            <w:tcW w:w="9606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13F3D" w:rsidRPr="00CB2669" w:rsidRDefault="00E13F3D" w:rsidP="00B572B5">
            <w:pPr>
              <w:numPr>
                <w:ilvl w:val="12"/>
                <w:numId w:val="0"/>
              </w:numPr>
              <w:ind w:right="360"/>
            </w:pPr>
          </w:p>
          <w:p w:rsidR="00947D4F" w:rsidRPr="00CB2669" w:rsidRDefault="00AA28E7" w:rsidP="00AA28E7">
            <w:pPr>
              <w:numPr>
                <w:ilvl w:val="12"/>
                <w:numId w:val="0"/>
              </w:numPr>
              <w:ind w:right="360"/>
            </w:pPr>
            <w:r w:rsidRPr="00AA28E7">
              <w:rPr>
                <w:lang w:val="cy-GB"/>
              </w:rPr>
              <w:t>Y</w:t>
            </w:r>
            <w:r w:rsidR="00892ABF">
              <w:rPr>
                <w:lang w:val="cy-GB"/>
              </w:rPr>
              <w:t>di’r</w:t>
            </w:r>
            <w:r w:rsidRPr="00AA28E7">
              <w:rPr>
                <w:lang w:val="cy-GB"/>
              </w:rPr>
              <w:t xml:space="preserve"> unigolyn yn ymwybodol o’r ymchwiliad?</w:t>
            </w:r>
            <w:r w:rsidR="00C9723D" w:rsidRPr="00AA28E7">
              <w:t xml:space="preserve"> </w:t>
            </w:r>
            <w:r w:rsidR="00C9723D" w:rsidRPr="00CB2669">
              <w:t xml:space="preserve">   </w:t>
            </w:r>
          </w:p>
          <w:p w:rsidR="00947D4F" w:rsidRPr="00CB2669" w:rsidRDefault="00947D4F" w:rsidP="00B572B5">
            <w:pPr>
              <w:numPr>
                <w:ilvl w:val="12"/>
                <w:numId w:val="0"/>
              </w:numPr>
              <w:ind w:right="360"/>
            </w:pPr>
          </w:p>
          <w:p w:rsidR="00C9723D" w:rsidRPr="00CB2669" w:rsidRDefault="00AA28E7" w:rsidP="00AA28E7">
            <w:pPr>
              <w:numPr>
                <w:ilvl w:val="12"/>
                <w:numId w:val="0"/>
              </w:numPr>
              <w:ind w:right="360"/>
            </w:pPr>
            <w:r w:rsidRPr="00AA28E7">
              <w:rPr>
                <w:lang w:val="cy-GB"/>
              </w:rPr>
              <w:t xml:space="preserve">Ydi  </w:t>
            </w:r>
            <w:r w:rsidR="00154314" w:rsidRPr="00AA28E7">
              <w:rPr>
                <w:lang w:val="cy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28E7">
              <w:rPr>
                <w:lang w:val="cy-GB"/>
              </w:rPr>
              <w:instrText xml:space="preserve"> FORMCHECKBOX </w:instrText>
            </w:r>
            <w:r w:rsidR="00C8233A">
              <w:rPr>
                <w:lang w:val="cy-GB"/>
              </w:rPr>
            </w:r>
            <w:r w:rsidR="00C8233A">
              <w:rPr>
                <w:lang w:val="cy-GB"/>
              </w:rPr>
              <w:fldChar w:fldCharType="separate"/>
            </w:r>
            <w:r w:rsidR="00154314" w:rsidRPr="00AA28E7">
              <w:rPr>
                <w:lang w:val="cy-GB"/>
              </w:rPr>
              <w:fldChar w:fldCharType="end"/>
            </w:r>
            <w:r w:rsidR="00C9723D" w:rsidRPr="00AA28E7">
              <w:tab/>
            </w:r>
            <w:r w:rsidR="00C9723D" w:rsidRPr="00CB2669">
              <w:t xml:space="preserve">   </w:t>
            </w:r>
            <w:r w:rsidRPr="00AA28E7">
              <w:rPr>
                <w:lang w:val="cy-GB"/>
              </w:rPr>
              <w:t xml:space="preserve">Nac ydi </w:t>
            </w:r>
            <w:r w:rsidR="00154314" w:rsidRPr="00AA28E7">
              <w:rPr>
                <w:lang w:val="cy-GB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28E7">
              <w:rPr>
                <w:lang w:val="cy-GB"/>
              </w:rPr>
              <w:instrText xml:space="preserve"> FORMCHECKBOX </w:instrText>
            </w:r>
            <w:r w:rsidR="00C8233A">
              <w:rPr>
                <w:lang w:val="cy-GB"/>
              </w:rPr>
            </w:r>
            <w:r w:rsidR="00C8233A">
              <w:rPr>
                <w:lang w:val="cy-GB"/>
              </w:rPr>
              <w:fldChar w:fldCharType="separate"/>
            </w:r>
            <w:r w:rsidR="00154314" w:rsidRPr="00AA28E7">
              <w:rPr>
                <w:lang w:val="cy-GB"/>
              </w:rPr>
              <w:fldChar w:fldCharType="end"/>
            </w:r>
            <w:r w:rsidR="00C9723D" w:rsidRPr="00AA28E7">
              <w:t xml:space="preserve"> </w:t>
            </w:r>
            <w:r w:rsidR="00C9723D" w:rsidRPr="00CB2669">
              <w:t xml:space="preserve"> </w:t>
            </w:r>
          </w:p>
          <w:p w:rsidR="008E68E0" w:rsidRPr="00CB2669" w:rsidRDefault="008E68E0" w:rsidP="00B572B5">
            <w:pPr>
              <w:numPr>
                <w:ilvl w:val="12"/>
                <w:numId w:val="0"/>
              </w:numPr>
              <w:ind w:right="360"/>
            </w:pPr>
          </w:p>
          <w:p w:rsidR="008E68E0" w:rsidRPr="00AA28E7" w:rsidRDefault="00AA28E7" w:rsidP="00AA28E7">
            <w:pPr>
              <w:numPr>
                <w:ilvl w:val="12"/>
                <w:numId w:val="0"/>
              </w:numPr>
              <w:ind w:right="360"/>
            </w:pPr>
            <w:r w:rsidRPr="00AA28E7">
              <w:rPr>
                <w:lang w:val="cy-GB"/>
              </w:rPr>
              <w:t xml:space="preserve">Os </w:t>
            </w:r>
            <w:r w:rsidR="00A170F5">
              <w:rPr>
                <w:lang w:val="cy-GB"/>
              </w:rPr>
              <w:t>N</w:t>
            </w:r>
            <w:r w:rsidRPr="00AA28E7">
              <w:rPr>
                <w:lang w:val="cy-GB"/>
              </w:rPr>
              <w:t>ac ydi, pam?</w:t>
            </w:r>
          </w:p>
          <w:p w:rsidR="008E68E0" w:rsidRPr="00CB2669" w:rsidRDefault="008E68E0" w:rsidP="00B572B5">
            <w:pPr>
              <w:numPr>
                <w:ilvl w:val="12"/>
                <w:numId w:val="0"/>
              </w:numPr>
              <w:ind w:right="360"/>
            </w:pPr>
          </w:p>
          <w:p w:rsidR="00947D4F" w:rsidRPr="00CB2669" w:rsidRDefault="00947D4F" w:rsidP="00B572B5">
            <w:pPr>
              <w:numPr>
                <w:ilvl w:val="12"/>
                <w:numId w:val="0"/>
              </w:numPr>
              <w:ind w:right="360"/>
            </w:pPr>
          </w:p>
        </w:tc>
      </w:tr>
      <w:tr w:rsidR="00B572B5" w:rsidRPr="00CB2669" w:rsidTr="00AA2583">
        <w:trPr>
          <w:cantSplit/>
          <w:trHeight w:val="567"/>
        </w:trPr>
        <w:tc>
          <w:tcPr>
            <w:tcW w:w="96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F3D" w:rsidRPr="00CB2669" w:rsidRDefault="00E13F3D" w:rsidP="00B572B5">
            <w:pPr>
              <w:numPr>
                <w:ilvl w:val="12"/>
                <w:numId w:val="0"/>
              </w:numPr>
              <w:ind w:right="360"/>
            </w:pPr>
          </w:p>
          <w:p w:rsidR="00947D4F" w:rsidRPr="00CB2669" w:rsidRDefault="00AA28E7" w:rsidP="00AA28E7">
            <w:pPr>
              <w:numPr>
                <w:ilvl w:val="12"/>
                <w:numId w:val="0"/>
              </w:numPr>
              <w:ind w:right="360"/>
            </w:pPr>
            <w:r w:rsidRPr="00AA28E7">
              <w:rPr>
                <w:lang w:val="cy-GB"/>
              </w:rPr>
              <w:t>Y</w:t>
            </w:r>
            <w:r w:rsidR="00892ABF">
              <w:rPr>
                <w:lang w:val="cy-GB"/>
              </w:rPr>
              <w:t>di’r</w:t>
            </w:r>
            <w:r w:rsidRPr="00AA28E7">
              <w:rPr>
                <w:lang w:val="cy-GB"/>
              </w:rPr>
              <w:t xml:space="preserve"> unigolyn wedi cydsynio i’r ymchwiliad?</w:t>
            </w:r>
            <w:r w:rsidR="00C9723D" w:rsidRPr="00AA28E7">
              <w:t xml:space="preserve"> </w:t>
            </w:r>
            <w:r w:rsidR="00C9723D" w:rsidRPr="00CB2669">
              <w:t xml:space="preserve"> </w:t>
            </w:r>
          </w:p>
          <w:p w:rsidR="00947D4F" w:rsidRPr="00CB2669" w:rsidRDefault="00947D4F" w:rsidP="00B572B5">
            <w:pPr>
              <w:numPr>
                <w:ilvl w:val="12"/>
                <w:numId w:val="0"/>
              </w:numPr>
              <w:ind w:right="360"/>
            </w:pPr>
          </w:p>
          <w:p w:rsidR="00C9723D" w:rsidRPr="00AA28E7" w:rsidRDefault="00AA28E7" w:rsidP="00AA28E7">
            <w:pPr>
              <w:numPr>
                <w:ilvl w:val="12"/>
                <w:numId w:val="0"/>
              </w:numPr>
              <w:ind w:right="360"/>
            </w:pPr>
            <w:r w:rsidRPr="00AA28E7">
              <w:rPr>
                <w:lang w:val="cy-GB"/>
              </w:rPr>
              <w:t xml:space="preserve">Ydi </w:t>
            </w:r>
            <w:r w:rsidR="00154314" w:rsidRPr="00AA28E7">
              <w:rPr>
                <w:lang w:val="cy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28E7">
              <w:rPr>
                <w:lang w:val="cy-GB"/>
              </w:rPr>
              <w:instrText xml:space="preserve"> FORMCHECKBOX </w:instrText>
            </w:r>
            <w:r w:rsidR="00C8233A">
              <w:rPr>
                <w:lang w:val="cy-GB"/>
              </w:rPr>
            </w:r>
            <w:r w:rsidR="00C8233A">
              <w:rPr>
                <w:lang w:val="cy-GB"/>
              </w:rPr>
              <w:fldChar w:fldCharType="separate"/>
            </w:r>
            <w:r w:rsidR="00154314" w:rsidRPr="00AA28E7">
              <w:rPr>
                <w:lang w:val="cy-GB"/>
              </w:rPr>
              <w:fldChar w:fldCharType="end"/>
            </w:r>
            <w:r w:rsidR="00C9723D" w:rsidRPr="00AA28E7">
              <w:tab/>
            </w:r>
            <w:r w:rsidR="00C9723D" w:rsidRPr="00CB2669">
              <w:t xml:space="preserve"> </w:t>
            </w:r>
            <w:r w:rsidRPr="00AA28E7">
              <w:rPr>
                <w:lang w:val="cy-GB"/>
              </w:rPr>
              <w:t xml:space="preserve">Nac ydi </w:t>
            </w:r>
            <w:r w:rsidR="00154314" w:rsidRPr="00AA28E7">
              <w:rPr>
                <w:lang w:val="cy-GB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28E7">
              <w:rPr>
                <w:lang w:val="cy-GB"/>
              </w:rPr>
              <w:instrText xml:space="preserve"> FORMCHECKBOX </w:instrText>
            </w:r>
            <w:r w:rsidR="00C8233A">
              <w:rPr>
                <w:lang w:val="cy-GB"/>
              </w:rPr>
            </w:r>
            <w:r w:rsidR="00C8233A">
              <w:rPr>
                <w:lang w:val="cy-GB"/>
              </w:rPr>
              <w:fldChar w:fldCharType="separate"/>
            </w:r>
            <w:r w:rsidR="00154314" w:rsidRPr="00AA28E7">
              <w:rPr>
                <w:lang w:val="cy-GB"/>
              </w:rPr>
              <w:fldChar w:fldCharType="end"/>
            </w:r>
          </w:p>
          <w:p w:rsidR="008E68E0" w:rsidRPr="00CB2669" w:rsidRDefault="008E68E0" w:rsidP="00B572B5">
            <w:pPr>
              <w:numPr>
                <w:ilvl w:val="12"/>
                <w:numId w:val="0"/>
              </w:numPr>
              <w:ind w:right="360"/>
            </w:pPr>
          </w:p>
          <w:p w:rsidR="008E68E0" w:rsidRPr="00AA28E7" w:rsidRDefault="00AA28E7" w:rsidP="00AA28E7">
            <w:pPr>
              <w:numPr>
                <w:ilvl w:val="12"/>
                <w:numId w:val="0"/>
              </w:numPr>
              <w:ind w:right="360"/>
            </w:pPr>
            <w:r w:rsidRPr="00AA28E7">
              <w:rPr>
                <w:lang w:val="cy-GB"/>
              </w:rPr>
              <w:t>Os Nac ydi, pam bod y</w:t>
            </w:r>
            <w:r w:rsidR="00892ABF">
              <w:rPr>
                <w:lang w:val="cy-GB"/>
              </w:rPr>
              <w:t xml:space="preserve"> cyfeiriwr </w:t>
            </w:r>
            <w:r w:rsidRPr="00AA28E7">
              <w:rPr>
                <w:lang w:val="cy-GB"/>
              </w:rPr>
              <w:t>yn parhau gyda’r ymchwiliad?</w:t>
            </w:r>
          </w:p>
          <w:p w:rsidR="008E68E0" w:rsidRPr="00CB2669" w:rsidRDefault="008E68E0" w:rsidP="00B572B5">
            <w:pPr>
              <w:numPr>
                <w:ilvl w:val="12"/>
                <w:numId w:val="0"/>
              </w:numPr>
              <w:ind w:right="360"/>
            </w:pPr>
          </w:p>
          <w:p w:rsidR="00947D4F" w:rsidRPr="00CB2669" w:rsidRDefault="00947D4F" w:rsidP="00B572B5">
            <w:pPr>
              <w:numPr>
                <w:ilvl w:val="12"/>
                <w:numId w:val="0"/>
              </w:numPr>
              <w:ind w:right="360"/>
            </w:pPr>
          </w:p>
          <w:p w:rsidR="00947D4F" w:rsidRPr="00CB2669" w:rsidRDefault="00947D4F" w:rsidP="00B572B5">
            <w:pPr>
              <w:numPr>
                <w:ilvl w:val="12"/>
                <w:numId w:val="0"/>
              </w:numPr>
              <w:ind w:right="360"/>
            </w:pPr>
          </w:p>
        </w:tc>
      </w:tr>
      <w:tr w:rsidR="00B572B5" w:rsidRPr="00CB2669" w:rsidTr="00AA2583">
        <w:trPr>
          <w:cantSplit/>
          <w:trHeight w:val="3958"/>
        </w:trPr>
        <w:tc>
          <w:tcPr>
            <w:tcW w:w="96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F3D" w:rsidRPr="00CB2669" w:rsidRDefault="00E13F3D" w:rsidP="00B572B5">
            <w:pPr>
              <w:numPr>
                <w:ilvl w:val="12"/>
                <w:numId w:val="0"/>
              </w:numPr>
              <w:ind w:right="360"/>
            </w:pPr>
          </w:p>
          <w:p w:rsidR="00947D4F" w:rsidRPr="00CB2669" w:rsidRDefault="00AA28E7" w:rsidP="00AA28E7">
            <w:pPr>
              <w:numPr>
                <w:ilvl w:val="12"/>
                <w:numId w:val="0"/>
              </w:numPr>
              <w:ind w:right="360"/>
            </w:pPr>
            <w:r w:rsidRPr="00AA28E7">
              <w:rPr>
                <w:lang w:val="cy-GB"/>
              </w:rPr>
              <w:t xml:space="preserve">A oes unrhyw dystiolaeth i awgrymu nad </w:t>
            </w:r>
            <w:r w:rsidR="00F76DAA">
              <w:rPr>
                <w:lang w:val="cy-GB"/>
              </w:rPr>
              <w:t>oes gan yr unigolyn</w:t>
            </w:r>
            <w:r w:rsidRPr="00AA28E7">
              <w:rPr>
                <w:lang w:val="cy-GB"/>
              </w:rPr>
              <w:t xml:space="preserve"> y galluedd meddyliol i gydsynio/deall y pryderon a/neu’r broses?</w:t>
            </w:r>
            <w:r w:rsidR="00C9723D" w:rsidRPr="00AA28E7">
              <w:t xml:space="preserve"> </w:t>
            </w:r>
            <w:r w:rsidR="00C9723D" w:rsidRPr="00CB2669">
              <w:t xml:space="preserve">  </w:t>
            </w:r>
          </w:p>
          <w:p w:rsidR="00947D4F" w:rsidRPr="00CB2669" w:rsidRDefault="00947D4F" w:rsidP="00B572B5">
            <w:pPr>
              <w:numPr>
                <w:ilvl w:val="12"/>
                <w:numId w:val="0"/>
              </w:numPr>
              <w:ind w:right="360"/>
            </w:pPr>
          </w:p>
          <w:p w:rsidR="00C9723D" w:rsidRPr="00AA28E7" w:rsidRDefault="00AA28E7" w:rsidP="00AA28E7">
            <w:pPr>
              <w:numPr>
                <w:ilvl w:val="12"/>
                <w:numId w:val="0"/>
              </w:numPr>
              <w:ind w:right="360"/>
            </w:pPr>
            <w:r w:rsidRPr="00AA28E7">
              <w:rPr>
                <w:lang w:val="cy-GB"/>
              </w:rPr>
              <w:t xml:space="preserve">Oes </w:t>
            </w:r>
            <w:r w:rsidR="00154314" w:rsidRPr="00AA28E7">
              <w:rPr>
                <w:lang w:val="cy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28E7">
              <w:rPr>
                <w:lang w:val="cy-GB"/>
              </w:rPr>
              <w:instrText xml:space="preserve"> FORMCHECKBOX </w:instrText>
            </w:r>
            <w:r w:rsidR="00C8233A">
              <w:rPr>
                <w:lang w:val="cy-GB"/>
              </w:rPr>
            </w:r>
            <w:r w:rsidR="00C8233A">
              <w:rPr>
                <w:lang w:val="cy-GB"/>
              </w:rPr>
              <w:fldChar w:fldCharType="separate"/>
            </w:r>
            <w:r w:rsidR="00154314" w:rsidRPr="00AA28E7">
              <w:rPr>
                <w:lang w:val="cy-GB"/>
              </w:rPr>
              <w:fldChar w:fldCharType="end"/>
            </w:r>
            <w:r w:rsidR="00C9723D" w:rsidRPr="00AA28E7">
              <w:tab/>
            </w:r>
            <w:r w:rsidR="00C9723D" w:rsidRPr="00CB2669">
              <w:t xml:space="preserve">  </w:t>
            </w:r>
            <w:r w:rsidRPr="00AA28E7">
              <w:rPr>
                <w:lang w:val="cy-GB"/>
              </w:rPr>
              <w:t xml:space="preserve">Nac oes </w:t>
            </w:r>
            <w:r w:rsidR="00154314" w:rsidRPr="00AA28E7">
              <w:rPr>
                <w:lang w:val="cy-GB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28E7">
              <w:rPr>
                <w:lang w:val="cy-GB"/>
              </w:rPr>
              <w:instrText xml:space="preserve"> FORMCHECKBOX </w:instrText>
            </w:r>
            <w:r w:rsidR="00C8233A">
              <w:rPr>
                <w:lang w:val="cy-GB"/>
              </w:rPr>
            </w:r>
            <w:r w:rsidR="00C8233A">
              <w:rPr>
                <w:lang w:val="cy-GB"/>
              </w:rPr>
              <w:fldChar w:fldCharType="separate"/>
            </w:r>
            <w:r w:rsidR="00154314" w:rsidRPr="00AA28E7">
              <w:rPr>
                <w:lang w:val="cy-GB"/>
              </w:rPr>
              <w:fldChar w:fldCharType="end"/>
            </w:r>
          </w:p>
          <w:p w:rsidR="008E68E0" w:rsidRPr="00CB2669" w:rsidRDefault="008E68E0" w:rsidP="00B572B5">
            <w:pPr>
              <w:numPr>
                <w:ilvl w:val="12"/>
                <w:numId w:val="0"/>
              </w:numPr>
              <w:ind w:right="360"/>
            </w:pPr>
          </w:p>
          <w:p w:rsidR="008E68E0" w:rsidRPr="00CB2669" w:rsidRDefault="00AA28E7" w:rsidP="00B56C69">
            <w:pPr>
              <w:numPr>
                <w:ilvl w:val="12"/>
                <w:numId w:val="0"/>
              </w:numPr>
              <w:ind w:right="360"/>
            </w:pPr>
            <w:r w:rsidRPr="00EE78DF">
              <w:rPr>
                <w:lang w:val="cy-GB"/>
              </w:rPr>
              <w:t xml:space="preserve">Os Oes, </w:t>
            </w:r>
            <w:r w:rsidR="00EE78DF" w:rsidRPr="00EE78DF">
              <w:rPr>
                <w:lang w:val="cy-GB"/>
              </w:rPr>
              <w:t>a oes</w:t>
            </w:r>
            <w:r w:rsidR="00B56C69" w:rsidRPr="00EE78DF">
              <w:rPr>
                <w:lang w:val="cy-GB"/>
              </w:rPr>
              <w:t xml:space="preserve"> eiriolwr </w:t>
            </w:r>
            <w:r w:rsidR="00EE78DF" w:rsidRPr="00EE78DF">
              <w:rPr>
                <w:lang w:val="cy-GB"/>
              </w:rPr>
              <w:t>wedi cael ei hysbysu</w:t>
            </w:r>
            <w:r w:rsidR="00B56C69" w:rsidRPr="00EE78DF">
              <w:rPr>
                <w:lang w:val="cy-GB"/>
              </w:rPr>
              <w:t>?</w:t>
            </w:r>
            <w:r w:rsidR="008E68E0" w:rsidRPr="00EE78DF">
              <w:t xml:space="preserve"> </w:t>
            </w:r>
            <w:r w:rsidR="008E68E0" w:rsidRPr="00CB2669">
              <w:t xml:space="preserve"> </w:t>
            </w:r>
          </w:p>
          <w:p w:rsidR="00947D4F" w:rsidRPr="00CB2669" w:rsidRDefault="00947D4F" w:rsidP="00B572B5">
            <w:pPr>
              <w:numPr>
                <w:ilvl w:val="12"/>
                <w:numId w:val="0"/>
              </w:numPr>
              <w:ind w:right="360"/>
            </w:pPr>
          </w:p>
          <w:p w:rsidR="00947D4F" w:rsidRPr="00EE78DF" w:rsidRDefault="00EE78DF" w:rsidP="00B56C69">
            <w:pPr>
              <w:numPr>
                <w:ilvl w:val="12"/>
                <w:numId w:val="0"/>
              </w:numPr>
              <w:ind w:right="360"/>
            </w:pPr>
            <w:r w:rsidRPr="00EE78DF">
              <w:rPr>
                <w:lang w:val="cy-GB"/>
              </w:rPr>
              <w:t>Oes</w:t>
            </w:r>
            <w:r w:rsidR="00B56C69" w:rsidRPr="00EE78DF">
              <w:rPr>
                <w:lang w:val="cy-GB"/>
              </w:rPr>
              <w:t xml:space="preserve"> </w:t>
            </w:r>
            <w:r w:rsidR="00154314" w:rsidRPr="00EE78DF">
              <w:rPr>
                <w:lang w:val="cy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56C69" w:rsidRPr="00EE78DF">
              <w:rPr>
                <w:lang w:val="cy-GB"/>
              </w:rPr>
              <w:instrText xml:space="preserve"> FORMCHECKBOX </w:instrText>
            </w:r>
            <w:r w:rsidR="00C8233A">
              <w:rPr>
                <w:lang w:val="cy-GB"/>
              </w:rPr>
            </w:r>
            <w:r w:rsidR="00C8233A">
              <w:rPr>
                <w:lang w:val="cy-GB"/>
              </w:rPr>
              <w:fldChar w:fldCharType="separate"/>
            </w:r>
            <w:r w:rsidR="00154314" w:rsidRPr="00EE78DF">
              <w:rPr>
                <w:lang w:val="cy-GB"/>
              </w:rPr>
              <w:fldChar w:fldCharType="end"/>
            </w:r>
            <w:r w:rsidR="00947D4F" w:rsidRPr="00EE78DF">
              <w:tab/>
            </w:r>
            <w:r w:rsidR="00947D4F" w:rsidRPr="00CB2669">
              <w:t xml:space="preserve">  </w:t>
            </w:r>
            <w:r w:rsidR="00B56C69" w:rsidRPr="00EE78DF">
              <w:rPr>
                <w:lang w:val="cy-GB"/>
              </w:rPr>
              <w:t xml:space="preserve">Nac </w:t>
            </w:r>
            <w:r w:rsidRPr="00EE78DF">
              <w:rPr>
                <w:lang w:val="cy-GB"/>
              </w:rPr>
              <w:t>oes</w:t>
            </w:r>
            <w:r w:rsidR="00B56C69" w:rsidRPr="00EE78DF">
              <w:rPr>
                <w:lang w:val="cy-GB"/>
              </w:rPr>
              <w:t xml:space="preserve"> </w:t>
            </w:r>
            <w:r w:rsidR="00154314" w:rsidRPr="00EE78DF">
              <w:rPr>
                <w:lang w:val="cy-GB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56C69" w:rsidRPr="00EE78DF">
              <w:rPr>
                <w:lang w:val="cy-GB"/>
              </w:rPr>
              <w:instrText xml:space="preserve"> FORMCHECKBOX </w:instrText>
            </w:r>
            <w:r w:rsidR="00C8233A">
              <w:rPr>
                <w:lang w:val="cy-GB"/>
              </w:rPr>
            </w:r>
            <w:r w:rsidR="00C8233A">
              <w:rPr>
                <w:lang w:val="cy-GB"/>
              </w:rPr>
              <w:fldChar w:fldCharType="separate"/>
            </w:r>
            <w:r w:rsidR="00154314" w:rsidRPr="00EE78DF">
              <w:rPr>
                <w:lang w:val="cy-GB"/>
              </w:rPr>
              <w:fldChar w:fldCharType="end"/>
            </w:r>
          </w:p>
          <w:p w:rsidR="008E68E0" w:rsidRPr="00CB2669" w:rsidRDefault="008E68E0" w:rsidP="00B572B5">
            <w:pPr>
              <w:numPr>
                <w:ilvl w:val="12"/>
                <w:numId w:val="0"/>
              </w:numPr>
              <w:ind w:right="360"/>
            </w:pPr>
          </w:p>
          <w:p w:rsidR="008924A5" w:rsidRPr="00EE78DF" w:rsidRDefault="00B56C69" w:rsidP="00B56C69">
            <w:pPr>
              <w:numPr>
                <w:ilvl w:val="12"/>
                <w:numId w:val="0"/>
              </w:numPr>
              <w:ind w:right="360"/>
            </w:pPr>
            <w:r w:rsidRPr="00EE78DF">
              <w:rPr>
                <w:lang w:val="cy-GB"/>
              </w:rPr>
              <w:t xml:space="preserve">Os Nac </w:t>
            </w:r>
            <w:r w:rsidR="00EE78DF" w:rsidRPr="00EE78DF">
              <w:rPr>
                <w:lang w:val="cy-GB"/>
              </w:rPr>
              <w:t>oes</w:t>
            </w:r>
            <w:r w:rsidRPr="00EE78DF">
              <w:rPr>
                <w:lang w:val="cy-GB"/>
              </w:rPr>
              <w:t>, pam?</w:t>
            </w:r>
          </w:p>
          <w:p w:rsidR="008E68E0" w:rsidRPr="00CB2669" w:rsidRDefault="008E68E0" w:rsidP="00B572B5">
            <w:pPr>
              <w:numPr>
                <w:ilvl w:val="12"/>
                <w:numId w:val="0"/>
              </w:numPr>
              <w:ind w:right="360"/>
            </w:pPr>
          </w:p>
          <w:p w:rsidR="008E68E0" w:rsidRPr="00CB2669" w:rsidRDefault="008E68E0" w:rsidP="00B572B5">
            <w:pPr>
              <w:numPr>
                <w:ilvl w:val="12"/>
                <w:numId w:val="0"/>
              </w:numPr>
              <w:ind w:right="360"/>
            </w:pPr>
          </w:p>
        </w:tc>
      </w:tr>
      <w:tr w:rsidR="00B572B5" w:rsidRPr="00CB2669" w:rsidTr="00AA2583">
        <w:trPr>
          <w:cantSplit/>
          <w:trHeight w:val="567"/>
        </w:trPr>
        <w:tc>
          <w:tcPr>
            <w:tcW w:w="96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60B7" w:rsidRPr="00B56C69" w:rsidRDefault="00B56C69" w:rsidP="00B56C69">
            <w:pPr>
              <w:numPr>
                <w:ilvl w:val="12"/>
                <w:numId w:val="0"/>
              </w:numPr>
              <w:ind w:right="360"/>
            </w:pPr>
            <w:r w:rsidRPr="00B56C69">
              <w:rPr>
                <w:lang w:val="cy-GB"/>
              </w:rPr>
              <w:t>Manylion</w:t>
            </w:r>
            <w:r w:rsidR="00A2232A">
              <w:rPr>
                <w:lang w:val="cy-GB"/>
              </w:rPr>
              <w:t xml:space="preserve"> </w:t>
            </w:r>
            <w:r w:rsidRPr="00B56C69">
              <w:rPr>
                <w:lang w:val="cy-GB"/>
              </w:rPr>
              <w:t>aelod o'r teulu agos</w:t>
            </w:r>
            <w:r w:rsidR="00F76DAA">
              <w:rPr>
                <w:lang w:val="cy-GB"/>
              </w:rPr>
              <w:t>/</w:t>
            </w:r>
            <w:r w:rsidR="00A2232A">
              <w:rPr>
                <w:lang w:val="cy-GB"/>
              </w:rPr>
              <w:t>p</w:t>
            </w:r>
            <w:r w:rsidRPr="00B56C69">
              <w:rPr>
                <w:lang w:val="cy-GB"/>
              </w:rPr>
              <w:t>ell neu ffrind neu eiriolwr (os yn berthnasol):</w:t>
            </w:r>
          </w:p>
          <w:p w:rsidR="008E68E0" w:rsidRPr="00CB2669" w:rsidRDefault="008E68E0" w:rsidP="00B572B5">
            <w:pPr>
              <w:numPr>
                <w:ilvl w:val="12"/>
                <w:numId w:val="0"/>
              </w:numPr>
              <w:ind w:right="360"/>
            </w:pPr>
          </w:p>
          <w:p w:rsidR="008E68E0" w:rsidRPr="00CB2669" w:rsidRDefault="008E68E0" w:rsidP="00B572B5">
            <w:pPr>
              <w:numPr>
                <w:ilvl w:val="12"/>
                <w:numId w:val="0"/>
              </w:numPr>
              <w:ind w:right="360"/>
            </w:pPr>
          </w:p>
          <w:p w:rsidR="00947D4F" w:rsidRPr="00CB2669" w:rsidRDefault="00947D4F" w:rsidP="00B572B5">
            <w:pPr>
              <w:numPr>
                <w:ilvl w:val="12"/>
                <w:numId w:val="0"/>
              </w:numPr>
              <w:ind w:right="360"/>
            </w:pPr>
          </w:p>
          <w:p w:rsidR="008E68E0" w:rsidRPr="00CB2669" w:rsidRDefault="008E68E0" w:rsidP="00B572B5">
            <w:pPr>
              <w:numPr>
                <w:ilvl w:val="12"/>
                <w:numId w:val="0"/>
              </w:numPr>
              <w:ind w:right="360"/>
            </w:pPr>
          </w:p>
        </w:tc>
      </w:tr>
    </w:tbl>
    <w:p w:rsidR="00B572B5" w:rsidRDefault="00B572B5" w:rsidP="00B572B5">
      <w:pPr>
        <w:tabs>
          <w:tab w:val="left" w:pos="567"/>
        </w:tabs>
        <w:overflowPunct w:val="0"/>
        <w:autoSpaceDE w:val="0"/>
        <w:autoSpaceDN w:val="0"/>
        <w:adjustRightInd w:val="0"/>
        <w:ind w:right="360"/>
        <w:textAlignment w:val="baseline"/>
        <w:rPr>
          <w:b/>
        </w:rPr>
      </w:pPr>
    </w:p>
    <w:p w:rsidR="00B572B5" w:rsidRPr="00B56C69" w:rsidRDefault="00B56C69" w:rsidP="00B56C69">
      <w:pPr>
        <w:tabs>
          <w:tab w:val="left" w:pos="567"/>
        </w:tabs>
        <w:overflowPunct w:val="0"/>
        <w:autoSpaceDE w:val="0"/>
        <w:autoSpaceDN w:val="0"/>
        <w:adjustRightInd w:val="0"/>
        <w:ind w:left="-426" w:right="-483"/>
        <w:textAlignment w:val="baseline"/>
        <w:rPr>
          <w:b/>
        </w:rPr>
      </w:pPr>
      <w:r w:rsidRPr="00B56C69">
        <w:rPr>
          <w:b/>
          <w:lang w:val="cy-GB"/>
        </w:rPr>
        <w:t>DISGWYLIR EICH BOD WEDI TRAFOD YR ADRODDIAD DIOGELU HWN GYDA’R UNIGOLYN NEU EI EIRIOLWR AC WEDI</w:t>
      </w:r>
      <w:r w:rsidR="00F76DAA">
        <w:rPr>
          <w:b/>
          <w:lang w:val="cy-GB"/>
        </w:rPr>
        <w:t xml:space="preserve"> EI</w:t>
      </w:r>
      <w:r w:rsidRPr="00B56C69">
        <w:rPr>
          <w:b/>
          <w:lang w:val="cy-GB"/>
        </w:rPr>
        <w:t xml:space="preserve"> WNEUD YN YMWYBODOL EICH BOD AM </w:t>
      </w:r>
      <w:r w:rsidR="00023269">
        <w:rPr>
          <w:b/>
          <w:lang w:val="cy-GB"/>
        </w:rPr>
        <w:t>ADRODD EICH PRYDERON I’R</w:t>
      </w:r>
      <w:r w:rsidRPr="00B56C69">
        <w:rPr>
          <w:b/>
          <w:lang w:val="cy-GB"/>
        </w:rPr>
        <w:t xml:space="preserve"> </w:t>
      </w:r>
      <w:r w:rsidR="00023269">
        <w:rPr>
          <w:b/>
          <w:lang w:val="cy-GB"/>
        </w:rPr>
        <w:t>G</w:t>
      </w:r>
      <w:r w:rsidRPr="00B56C69">
        <w:rPr>
          <w:b/>
          <w:lang w:val="cy-GB"/>
        </w:rPr>
        <w:t>WASANAETH</w:t>
      </w:r>
      <w:r w:rsidR="00023269">
        <w:rPr>
          <w:b/>
          <w:lang w:val="cy-GB"/>
        </w:rPr>
        <w:t>AU</w:t>
      </w:r>
      <w:r w:rsidRPr="00B56C69">
        <w:rPr>
          <w:b/>
          <w:lang w:val="cy-GB"/>
        </w:rPr>
        <w:t xml:space="preserve"> </w:t>
      </w:r>
      <w:bookmarkStart w:id="1" w:name="WfCopyCase"/>
      <w:r w:rsidRPr="00B56C69">
        <w:rPr>
          <w:b/>
          <w:lang w:val="cy-GB"/>
        </w:rPr>
        <w:t>GOFAL CYMDEITHASOL</w:t>
      </w:r>
      <w:r w:rsidR="00BE3EA2">
        <w:rPr>
          <w:b/>
          <w:lang w:val="cy-GB"/>
        </w:rPr>
        <w:t xml:space="preserve"> I OEDOLION</w:t>
      </w:r>
      <w:bookmarkEnd w:id="1"/>
      <w:r w:rsidRPr="00B56C69">
        <w:rPr>
          <w:b/>
          <w:lang w:val="cy-GB"/>
        </w:rPr>
        <w:t>.</w:t>
      </w:r>
      <w:r w:rsidR="00B572B5" w:rsidRPr="00B56C69">
        <w:rPr>
          <w:b/>
        </w:rPr>
        <w:t xml:space="preserve"> </w:t>
      </w:r>
      <w:r w:rsidR="00B572B5" w:rsidRPr="00CB2669">
        <w:rPr>
          <w:b/>
        </w:rPr>
        <w:t xml:space="preserve"> </w:t>
      </w:r>
      <w:r w:rsidRPr="00B56C69">
        <w:rPr>
          <w:b/>
          <w:lang w:val="cy-GB"/>
        </w:rPr>
        <w:t>OS NAD YDYCH WEDI GWNEUD HYN, NODWCH PAM:</w:t>
      </w:r>
    </w:p>
    <w:p w:rsidR="00B572B5" w:rsidRPr="00CB2669" w:rsidRDefault="00B572B5" w:rsidP="00B572B5">
      <w:pPr>
        <w:tabs>
          <w:tab w:val="left" w:pos="567"/>
        </w:tabs>
        <w:overflowPunct w:val="0"/>
        <w:autoSpaceDE w:val="0"/>
        <w:autoSpaceDN w:val="0"/>
        <w:adjustRightInd w:val="0"/>
        <w:ind w:right="360"/>
        <w:textAlignment w:val="baseline"/>
      </w:pP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B572B5" w:rsidRPr="00CB2669" w:rsidTr="00D906C4">
        <w:tc>
          <w:tcPr>
            <w:tcW w:w="9356" w:type="dxa"/>
            <w:shd w:val="clear" w:color="auto" w:fill="auto"/>
          </w:tcPr>
          <w:p w:rsidR="00B572B5" w:rsidRPr="00CB2669" w:rsidRDefault="00B572B5" w:rsidP="004B5CDC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ind w:right="360"/>
              <w:textAlignment w:val="baseline"/>
            </w:pPr>
          </w:p>
          <w:p w:rsidR="00B572B5" w:rsidRPr="00CB2669" w:rsidRDefault="00B572B5" w:rsidP="004B5CDC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ind w:right="360"/>
              <w:textAlignment w:val="baseline"/>
            </w:pPr>
          </w:p>
          <w:p w:rsidR="00B572B5" w:rsidRPr="00CB2669" w:rsidRDefault="00B572B5" w:rsidP="004B5CDC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ind w:right="360"/>
              <w:textAlignment w:val="baseline"/>
            </w:pPr>
          </w:p>
          <w:p w:rsidR="00B572B5" w:rsidRPr="00CB2669" w:rsidRDefault="00B572B5" w:rsidP="004B5CDC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ind w:right="360"/>
              <w:textAlignment w:val="baseline"/>
            </w:pPr>
          </w:p>
        </w:tc>
      </w:tr>
    </w:tbl>
    <w:p w:rsidR="00704E98" w:rsidRPr="00CB2669" w:rsidRDefault="00704E98" w:rsidP="00704E98">
      <w:pPr>
        <w:rPr>
          <w:vanish/>
        </w:rPr>
      </w:pPr>
    </w:p>
    <w:tbl>
      <w:tblPr>
        <w:tblW w:w="935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4678"/>
      </w:tblGrid>
      <w:tr w:rsidR="00B572B5" w:rsidRPr="00CB2669" w:rsidTr="00A170F5">
        <w:trPr>
          <w:trHeight w:hRule="exact" w:val="868"/>
          <w:jc w:val="center"/>
        </w:trPr>
        <w:tc>
          <w:tcPr>
            <w:tcW w:w="9356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30848" w:rsidRPr="00CB2669" w:rsidRDefault="00930848" w:rsidP="00C9723D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ind w:right="360"/>
              <w:textAlignment w:val="baseline"/>
            </w:pPr>
          </w:p>
          <w:p w:rsidR="00C9723D" w:rsidRPr="00FC1C13" w:rsidRDefault="00A170F5" w:rsidP="007B13E5">
            <w:pPr>
              <w:widowControl w:val="0"/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ind w:right="357"/>
              <w:textAlignment w:val="baseline"/>
              <w:rPr>
                <w:b/>
              </w:rPr>
            </w:pPr>
            <w:r w:rsidRPr="00FC1C13">
              <w:rPr>
                <w:b/>
                <w:lang w:val="cy-GB"/>
              </w:rPr>
              <w:t xml:space="preserve">2 </w:t>
            </w:r>
            <w:r w:rsidR="00B56C69" w:rsidRPr="00FC1C13">
              <w:rPr>
                <w:b/>
                <w:lang w:val="cy-GB"/>
              </w:rPr>
              <w:t xml:space="preserve">Gwybodaeth am y </w:t>
            </w:r>
            <w:r w:rsidR="00FF3CA8" w:rsidRPr="00FC1C13">
              <w:rPr>
                <w:b/>
                <w:lang w:val="cy-GB"/>
              </w:rPr>
              <w:t>cam-drin</w:t>
            </w:r>
            <w:r w:rsidR="00B56C69" w:rsidRPr="00FC1C13">
              <w:rPr>
                <w:b/>
                <w:lang w:val="cy-GB"/>
              </w:rPr>
              <w:t xml:space="preserve"> </w:t>
            </w:r>
            <w:r w:rsidR="00FF3CA8" w:rsidRPr="00FC1C13">
              <w:rPr>
                <w:b/>
                <w:lang w:val="cy-GB"/>
              </w:rPr>
              <w:t>honedig</w:t>
            </w:r>
          </w:p>
        </w:tc>
      </w:tr>
      <w:tr w:rsidR="00CB2669" w:rsidRPr="00CB2669" w:rsidTr="00FF3CA8">
        <w:trPr>
          <w:cantSplit/>
          <w:trHeight w:val="2524"/>
          <w:jc w:val="center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9723D" w:rsidRPr="00FF3CA8" w:rsidRDefault="00FF3CA8" w:rsidP="00FF3CA8">
            <w:pPr>
              <w:numPr>
                <w:ilvl w:val="12"/>
                <w:numId w:val="0"/>
              </w:numPr>
              <w:ind w:right="360"/>
            </w:pPr>
            <w:r w:rsidRPr="00FF3CA8">
              <w:rPr>
                <w:lang w:val="cy-GB"/>
              </w:rPr>
              <w:t>Math o Gam-drin Honedig (ticiwch y blychau perthnasol)</w:t>
            </w:r>
          </w:p>
          <w:p w:rsidR="00C060B7" w:rsidRPr="00CB2669" w:rsidRDefault="00C060B7" w:rsidP="00C9723D">
            <w:pPr>
              <w:numPr>
                <w:ilvl w:val="12"/>
                <w:numId w:val="0"/>
              </w:numPr>
              <w:ind w:left="252" w:right="360" w:hanging="252"/>
            </w:pPr>
          </w:p>
          <w:tbl>
            <w:tblPr>
              <w:tblW w:w="0" w:type="auto"/>
              <w:tblInd w:w="25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21"/>
              <w:gridCol w:w="1417"/>
            </w:tblGrid>
            <w:tr w:rsidR="00CB2669" w:rsidRPr="00CB2669" w:rsidTr="00810D09">
              <w:tc>
                <w:tcPr>
                  <w:tcW w:w="3421" w:type="dxa"/>
                  <w:shd w:val="clear" w:color="auto" w:fill="auto"/>
                  <w:vAlign w:val="center"/>
                </w:tcPr>
                <w:p w:rsidR="003048AB" w:rsidRPr="00CB2669" w:rsidRDefault="00FF3CA8" w:rsidP="007B13E5">
                  <w:pPr>
                    <w:numPr>
                      <w:ilvl w:val="12"/>
                      <w:numId w:val="0"/>
                    </w:numPr>
                    <w:ind w:right="360"/>
                  </w:pPr>
                  <w:r w:rsidRPr="00FF3CA8">
                    <w:rPr>
                      <w:lang w:val="cy-GB"/>
                    </w:rPr>
                    <w:t>Ariannol/ Materol</w:t>
                  </w:r>
                  <w:r w:rsidR="003048AB" w:rsidRPr="00FF3CA8">
                    <w:t xml:space="preserve"> </w:t>
                  </w:r>
                  <w:r w:rsidR="003048AB" w:rsidRPr="00CB2669">
                    <w:t xml:space="preserve">           </w:t>
                  </w:r>
                </w:p>
              </w:tc>
              <w:tc>
                <w:tcPr>
                  <w:tcW w:w="1417" w:type="dxa"/>
                  <w:shd w:val="clear" w:color="auto" w:fill="auto"/>
                  <w:vAlign w:val="center"/>
                </w:tcPr>
                <w:p w:rsidR="003048AB" w:rsidRPr="00CB2669" w:rsidRDefault="00154314" w:rsidP="00810D09">
                  <w:pPr>
                    <w:numPr>
                      <w:ilvl w:val="12"/>
                      <w:numId w:val="0"/>
                    </w:numPr>
                    <w:ind w:right="360"/>
                  </w:pPr>
                  <w:r w:rsidRPr="00CB2669">
                    <w:fldChar w:fldCharType="begin">
                      <w:ffData>
                        <w:name w:val="Check2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3048AB" w:rsidRPr="00CB2669">
                    <w:instrText xml:space="preserve"> FORMCHECKBOX </w:instrText>
                  </w:r>
                  <w:r w:rsidR="00C8233A">
                    <w:fldChar w:fldCharType="separate"/>
                  </w:r>
                  <w:r w:rsidRPr="00CB2669">
                    <w:fldChar w:fldCharType="end"/>
                  </w:r>
                </w:p>
              </w:tc>
            </w:tr>
            <w:tr w:rsidR="00CB2669" w:rsidRPr="00CB2669" w:rsidTr="00810D09">
              <w:tc>
                <w:tcPr>
                  <w:tcW w:w="3421" w:type="dxa"/>
                  <w:shd w:val="clear" w:color="auto" w:fill="auto"/>
                  <w:vAlign w:val="center"/>
                </w:tcPr>
                <w:p w:rsidR="003048AB" w:rsidRPr="00CB2669" w:rsidRDefault="00FF3CA8" w:rsidP="007B13E5">
                  <w:pPr>
                    <w:numPr>
                      <w:ilvl w:val="12"/>
                      <w:numId w:val="0"/>
                    </w:numPr>
                    <w:ind w:right="360"/>
                  </w:pPr>
                  <w:r w:rsidRPr="00FF3CA8">
                    <w:rPr>
                      <w:lang w:val="cy-GB"/>
                    </w:rPr>
                    <w:t>Esgeulustod</w:t>
                  </w:r>
                  <w:r w:rsidR="003048AB" w:rsidRPr="00FF3CA8">
                    <w:t xml:space="preserve"> </w:t>
                  </w:r>
                  <w:r w:rsidR="003048AB" w:rsidRPr="00CB2669">
                    <w:t xml:space="preserve">  </w:t>
                  </w:r>
                </w:p>
              </w:tc>
              <w:tc>
                <w:tcPr>
                  <w:tcW w:w="1417" w:type="dxa"/>
                  <w:shd w:val="clear" w:color="auto" w:fill="auto"/>
                  <w:vAlign w:val="center"/>
                </w:tcPr>
                <w:p w:rsidR="003048AB" w:rsidRPr="00CB2669" w:rsidRDefault="00154314" w:rsidP="00810D09">
                  <w:pPr>
                    <w:numPr>
                      <w:ilvl w:val="12"/>
                      <w:numId w:val="0"/>
                    </w:numPr>
                    <w:ind w:right="360"/>
                  </w:pPr>
                  <w:r w:rsidRPr="00CB2669">
                    <w:fldChar w:fldCharType="begin">
                      <w:ffData>
                        <w:name w:val="Check2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3048AB" w:rsidRPr="00CB2669">
                    <w:instrText xml:space="preserve"> FORMCHECKBOX </w:instrText>
                  </w:r>
                  <w:r w:rsidR="00C8233A">
                    <w:fldChar w:fldCharType="separate"/>
                  </w:r>
                  <w:r w:rsidRPr="00CB2669">
                    <w:fldChar w:fldCharType="end"/>
                  </w:r>
                </w:p>
              </w:tc>
            </w:tr>
            <w:tr w:rsidR="00CB2669" w:rsidRPr="00CB2669" w:rsidTr="00810D09">
              <w:tc>
                <w:tcPr>
                  <w:tcW w:w="3421" w:type="dxa"/>
                  <w:shd w:val="clear" w:color="auto" w:fill="auto"/>
                  <w:vAlign w:val="center"/>
                </w:tcPr>
                <w:p w:rsidR="003048AB" w:rsidRPr="00CB2669" w:rsidRDefault="00FF3CA8" w:rsidP="007B13E5">
                  <w:pPr>
                    <w:numPr>
                      <w:ilvl w:val="12"/>
                      <w:numId w:val="0"/>
                    </w:numPr>
                    <w:ind w:right="360"/>
                  </w:pPr>
                  <w:r w:rsidRPr="00FF3CA8">
                    <w:rPr>
                      <w:lang w:val="cy-GB"/>
                    </w:rPr>
                    <w:t>Corfforol</w:t>
                  </w:r>
                  <w:r w:rsidR="003048AB" w:rsidRPr="00FF3CA8">
                    <w:t xml:space="preserve"> </w:t>
                  </w:r>
                  <w:r w:rsidR="003048AB" w:rsidRPr="00CB2669">
                    <w:t xml:space="preserve"> </w:t>
                  </w:r>
                </w:p>
              </w:tc>
              <w:tc>
                <w:tcPr>
                  <w:tcW w:w="1417" w:type="dxa"/>
                  <w:shd w:val="clear" w:color="auto" w:fill="auto"/>
                  <w:vAlign w:val="center"/>
                </w:tcPr>
                <w:p w:rsidR="003048AB" w:rsidRPr="00CB2669" w:rsidRDefault="00154314" w:rsidP="00810D09">
                  <w:pPr>
                    <w:numPr>
                      <w:ilvl w:val="12"/>
                      <w:numId w:val="0"/>
                    </w:numPr>
                    <w:ind w:right="360"/>
                  </w:pPr>
                  <w:r w:rsidRPr="00CB2669">
                    <w:fldChar w:fldCharType="begin">
                      <w:ffData>
                        <w:name w:val="Check2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3048AB" w:rsidRPr="00CB2669">
                    <w:instrText xml:space="preserve"> FORMCHECKBOX </w:instrText>
                  </w:r>
                  <w:r w:rsidR="00C8233A">
                    <w:fldChar w:fldCharType="separate"/>
                  </w:r>
                  <w:r w:rsidRPr="00CB2669">
                    <w:fldChar w:fldCharType="end"/>
                  </w:r>
                </w:p>
              </w:tc>
            </w:tr>
            <w:tr w:rsidR="00CB2669" w:rsidRPr="00CB2669" w:rsidTr="00810D09">
              <w:tc>
                <w:tcPr>
                  <w:tcW w:w="3421" w:type="dxa"/>
                  <w:shd w:val="clear" w:color="auto" w:fill="auto"/>
                  <w:vAlign w:val="center"/>
                </w:tcPr>
                <w:p w:rsidR="003048AB" w:rsidRPr="00CB2669" w:rsidRDefault="00FF3CA8" w:rsidP="007B13E5">
                  <w:pPr>
                    <w:numPr>
                      <w:ilvl w:val="12"/>
                      <w:numId w:val="0"/>
                    </w:numPr>
                    <w:ind w:right="360"/>
                  </w:pPr>
                  <w:r w:rsidRPr="00FF3CA8">
                    <w:rPr>
                      <w:lang w:val="cy-GB"/>
                    </w:rPr>
                    <w:t>Rhywiol</w:t>
                  </w:r>
                  <w:r w:rsidR="003048AB" w:rsidRPr="00FF3CA8">
                    <w:t xml:space="preserve"> </w:t>
                  </w:r>
                  <w:r w:rsidR="003048AB" w:rsidRPr="00CB2669">
                    <w:t xml:space="preserve">  </w:t>
                  </w:r>
                </w:p>
              </w:tc>
              <w:tc>
                <w:tcPr>
                  <w:tcW w:w="1417" w:type="dxa"/>
                  <w:shd w:val="clear" w:color="auto" w:fill="auto"/>
                  <w:vAlign w:val="center"/>
                </w:tcPr>
                <w:p w:rsidR="003048AB" w:rsidRPr="00CB2669" w:rsidRDefault="00154314" w:rsidP="00810D09">
                  <w:pPr>
                    <w:numPr>
                      <w:ilvl w:val="12"/>
                      <w:numId w:val="0"/>
                    </w:numPr>
                    <w:ind w:right="360"/>
                  </w:pPr>
                  <w:r w:rsidRPr="00CB2669">
                    <w:fldChar w:fldCharType="begin">
                      <w:ffData>
                        <w:name w:val="Check2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3048AB" w:rsidRPr="00CB2669">
                    <w:instrText xml:space="preserve"> FORMCHECKBOX </w:instrText>
                  </w:r>
                  <w:r w:rsidR="00C8233A">
                    <w:fldChar w:fldCharType="separate"/>
                  </w:r>
                  <w:r w:rsidRPr="00CB2669">
                    <w:fldChar w:fldCharType="end"/>
                  </w:r>
                </w:p>
              </w:tc>
            </w:tr>
            <w:tr w:rsidR="00CB2669" w:rsidRPr="00CB2669" w:rsidTr="00810D09">
              <w:tc>
                <w:tcPr>
                  <w:tcW w:w="3421" w:type="dxa"/>
                  <w:shd w:val="clear" w:color="auto" w:fill="auto"/>
                  <w:vAlign w:val="center"/>
                </w:tcPr>
                <w:p w:rsidR="003048AB" w:rsidRPr="00FF3CA8" w:rsidRDefault="00FF3CA8" w:rsidP="007B13E5">
                  <w:pPr>
                    <w:numPr>
                      <w:ilvl w:val="12"/>
                      <w:numId w:val="0"/>
                    </w:numPr>
                    <w:ind w:right="360"/>
                  </w:pPr>
                  <w:r w:rsidRPr="00FF3CA8">
                    <w:rPr>
                      <w:lang w:val="cy-GB"/>
                    </w:rPr>
                    <w:t>Emosiynol/ Seicolegol</w:t>
                  </w:r>
                </w:p>
              </w:tc>
              <w:tc>
                <w:tcPr>
                  <w:tcW w:w="1417" w:type="dxa"/>
                  <w:shd w:val="clear" w:color="auto" w:fill="auto"/>
                  <w:vAlign w:val="center"/>
                </w:tcPr>
                <w:p w:rsidR="003048AB" w:rsidRPr="00CB2669" w:rsidRDefault="00154314" w:rsidP="00810D09">
                  <w:pPr>
                    <w:numPr>
                      <w:ilvl w:val="12"/>
                      <w:numId w:val="0"/>
                    </w:numPr>
                    <w:ind w:right="360"/>
                  </w:pPr>
                  <w:r w:rsidRPr="00CB2669">
                    <w:fldChar w:fldCharType="begin">
                      <w:ffData>
                        <w:name w:val="Check2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3048AB" w:rsidRPr="00CB2669">
                    <w:instrText xml:space="preserve"> FORMCHECKBOX </w:instrText>
                  </w:r>
                  <w:r w:rsidR="00C8233A">
                    <w:fldChar w:fldCharType="separate"/>
                  </w:r>
                  <w:r w:rsidRPr="00CB2669">
                    <w:fldChar w:fldCharType="end"/>
                  </w:r>
                </w:p>
              </w:tc>
            </w:tr>
          </w:tbl>
          <w:p w:rsidR="008924A5" w:rsidRPr="00CB2669" w:rsidRDefault="008924A5" w:rsidP="003048AB">
            <w:pPr>
              <w:numPr>
                <w:ilvl w:val="12"/>
                <w:numId w:val="0"/>
              </w:numPr>
              <w:ind w:right="360"/>
            </w:pPr>
          </w:p>
          <w:p w:rsidR="00A25A43" w:rsidRPr="00CB2669" w:rsidRDefault="00A25A43" w:rsidP="00A25A43">
            <w:pPr>
              <w:numPr>
                <w:ilvl w:val="12"/>
                <w:numId w:val="0"/>
              </w:numPr>
              <w:ind w:right="360"/>
            </w:pPr>
          </w:p>
          <w:p w:rsidR="00C9723D" w:rsidRPr="00CB2669" w:rsidRDefault="00C9723D" w:rsidP="00C060B7">
            <w:pPr>
              <w:numPr>
                <w:ilvl w:val="12"/>
                <w:numId w:val="0"/>
              </w:numPr>
              <w:ind w:right="360"/>
            </w:pPr>
          </w:p>
        </w:tc>
      </w:tr>
      <w:tr w:rsidR="00CB2669" w:rsidRPr="00CB2669" w:rsidTr="00FF3CA8">
        <w:trPr>
          <w:cantSplit/>
          <w:trHeight w:hRule="exact" w:val="992"/>
          <w:jc w:val="center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2104" w:rsidRPr="00FF3CA8" w:rsidRDefault="00FF3CA8" w:rsidP="00FF3CA8">
            <w:pPr>
              <w:numPr>
                <w:ilvl w:val="12"/>
                <w:numId w:val="0"/>
              </w:numPr>
              <w:ind w:right="360"/>
            </w:pPr>
            <w:r w:rsidRPr="00FF3CA8">
              <w:rPr>
                <w:lang w:val="cy-GB"/>
              </w:rPr>
              <w:t>Disgrifiwch y cam-drin neu’r esgeulustod honedig:</w:t>
            </w:r>
            <w:r w:rsidR="00802104" w:rsidRPr="00FF3CA8">
              <w:t xml:space="preserve"> </w:t>
            </w:r>
            <w:r w:rsidRPr="00FF3CA8">
              <w:rPr>
                <w:lang w:val="cy-GB"/>
              </w:rPr>
              <w:t>(map corff)</w:t>
            </w:r>
          </w:p>
          <w:p w:rsidR="00802104" w:rsidRPr="00CB2669" w:rsidRDefault="00802104" w:rsidP="00C9723D">
            <w:pPr>
              <w:numPr>
                <w:ilvl w:val="12"/>
                <w:numId w:val="0"/>
              </w:numPr>
              <w:ind w:right="360"/>
            </w:pPr>
          </w:p>
          <w:p w:rsidR="00802104" w:rsidRPr="00CB2669" w:rsidRDefault="00802104" w:rsidP="00C9723D">
            <w:pPr>
              <w:numPr>
                <w:ilvl w:val="12"/>
                <w:numId w:val="0"/>
              </w:numPr>
              <w:ind w:right="360"/>
            </w:pPr>
          </w:p>
          <w:p w:rsidR="00802104" w:rsidRPr="00CB2669" w:rsidRDefault="00802104" w:rsidP="00C9723D">
            <w:pPr>
              <w:numPr>
                <w:ilvl w:val="12"/>
                <w:numId w:val="0"/>
              </w:numPr>
              <w:ind w:right="360"/>
            </w:pPr>
          </w:p>
          <w:p w:rsidR="00802104" w:rsidRPr="00CB2669" w:rsidRDefault="00802104" w:rsidP="00C9723D">
            <w:pPr>
              <w:numPr>
                <w:ilvl w:val="12"/>
                <w:numId w:val="0"/>
              </w:numPr>
              <w:ind w:right="360"/>
            </w:pPr>
          </w:p>
          <w:p w:rsidR="00802104" w:rsidRPr="00CB2669" w:rsidRDefault="00802104" w:rsidP="00C9723D">
            <w:pPr>
              <w:numPr>
                <w:ilvl w:val="12"/>
                <w:numId w:val="0"/>
              </w:numPr>
              <w:ind w:right="360"/>
            </w:pPr>
          </w:p>
          <w:p w:rsidR="00802104" w:rsidRPr="00CB2669" w:rsidRDefault="00802104" w:rsidP="00C9723D">
            <w:pPr>
              <w:numPr>
                <w:ilvl w:val="12"/>
                <w:numId w:val="0"/>
              </w:numPr>
              <w:ind w:right="360"/>
            </w:pPr>
          </w:p>
          <w:p w:rsidR="00802104" w:rsidRPr="00CB2669" w:rsidRDefault="00802104" w:rsidP="00C9723D">
            <w:pPr>
              <w:numPr>
                <w:ilvl w:val="12"/>
                <w:numId w:val="0"/>
              </w:numPr>
              <w:ind w:right="360"/>
            </w:pPr>
          </w:p>
        </w:tc>
      </w:tr>
      <w:tr w:rsidR="00CB2669" w:rsidRPr="00CB2669" w:rsidTr="00FF3CA8">
        <w:trPr>
          <w:cantSplit/>
          <w:trHeight w:hRule="exact" w:val="992"/>
          <w:jc w:val="center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0848" w:rsidRPr="00FF3CA8" w:rsidRDefault="00FF3CA8" w:rsidP="007B13E5">
            <w:pPr>
              <w:numPr>
                <w:ilvl w:val="12"/>
                <w:numId w:val="0"/>
              </w:numPr>
              <w:ind w:right="360"/>
            </w:pPr>
            <w:r w:rsidRPr="00FF3CA8">
              <w:rPr>
                <w:lang w:val="cy-GB"/>
              </w:rPr>
              <w:t>Ers pryd mae’r cam-drin honedig wedi bod yn digwydd?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0848" w:rsidRPr="00FF3CA8" w:rsidRDefault="00FF3CA8" w:rsidP="007B13E5">
            <w:pPr>
              <w:numPr>
                <w:ilvl w:val="12"/>
                <w:numId w:val="0"/>
              </w:numPr>
              <w:ind w:right="360"/>
            </w:pPr>
            <w:r w:rsidRPr="00FF3CA8">
              <w:rPr>
                <w:lang w:val="cy-GB"/>
              </w:rPr>
              <w:t>Yn lle dd</w:t>
            </w:r>
            <w:r w:rsidR="00A170F5">
              <w:rPr>
                <w:lang w:val="cy-GB"/>
              </w:rPr>
              <w:t>igwyddodd</w:t>
            </w:r>
            <w:r w:rsidRPr="00FF3CA8">
              <w:rPr>
                <w:lang w:val="cy-GB"/>
              </w:rPr>
              <w:t xml:space="preserve"> y cam-drin honedig?</w:t>
            </w:r>
          </w:p>
        </w:tc>
      </w:tr>
      <w:tr w:rsidR="00CB2669" w:rsidRPr="00CB2669" w:rsidTr="00FF3CA8">
        <w:trPr>
          <w:cantSplit/>
          <w:trHeight w:hRule="exact" w:val="993"/>
          <w:jc w:val="center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0848" w:rsidRPr="00FF3CA8" w:rsidRDefault="00FF3CA8" w:rsidP="007B13E5">
            <w:pPr>
              <w:numPr>
                <w:ilvl w:val="12"/>
                <w:numId w:val="0"/>
              </w:numPr>
              <w:ind w:right="360"/>
              <w:rPr>
                <w:sz w:val="22"/>
              </w:rPr>
            </w:pPr>
            <w:r w:rsidRPr="00FF3CA8">
              <w:rPr>
                <w:sz w:val="22"/>
                <w:lang w:val="cy-GB"/>
              </w:rPr>
              <w:t>Pryd</w:t>
            </w:r>
            <w:r>
              <w:rPr>
                <w:sz w:val="22"/>
                <w:lang w:val="cy-GB"/>
              </w:rPr>
              <w:t xml:space="preserve"> d</w:t>
            </w:r>
            <w:r w:rsidR="00A170F5">
              <w:rPr>
                <w:sz w:val="22"/>
                <w:lang w:val="cy-GB"/>
              </w:rPr>
              <w:t>digwyddodd</w:t>
            </w:r>
            <w:r>
              <w:rPr>
                <w:sz w:val="22"/>
                <w:lang w:val="cy-GB"/>
              </w:rPr>
              <w:t xml:space="preserve"> y cam-drin</w:t>
            </w:r>
            <w:r w:rsidRPr="00FF3CA8">
              <w:rPr>
                <w:sz w:val="22"/>
                <w:lang w:val="cy-GB"/>
              </w:rPr>
              <w:t xml:space="preserve"> honedig?</w:t>
            </w:r>
          </w:p>
        </w:tc>
      </w:tr>
      <w:tr w:rsidR="00C9723D" w:rsidRPr="00CB2669" w:rsidTr="00FF3CA8">
        <w:trPr>
          <w:cantSplit/>
          <w:trHeight w:hRule="exact" w:val="1853"/>
          <w:jc w:val="center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BF5" w:rsidRPr="00FF3CA8" w:rsidRDefault="00FF3CA8" w:rsidP="00FF3CA8">
            <w:pPr>
              <w:numPr>
                <w:ilvl w:val="12"/>
                <w:numId w:val="0"/>
              </w:numPr>
              <w:ind w:right="360"/>
            </w:pPr>
            <w:r w:rsidRPr="00FF3CA8">
              <w:rPr>
                <w:lang w:val="cy-GB"/>
              </w:rPr>
              <w:t>Pa mor aml ac i ba raddau y mae’r cam-drin wedi bod yn digwydd?</w:t>
            </w:r>
          </w:p>
          <w:p w:rsidR="00922E71" w:rsidRPr="00CB2669" w:rsidRDefault="00922E71" w:rsidP="00C9723D">
            <w:pPr>
              <w:numPr>
                <w:ilvl w:val="12"/>
                <w:numId w:val="0"/>
              </w:numPr>
              <w:ind w:right="360"/>
            </w:pPr>
          </w:p>
          <w:p w:rsidR="00922E71" w:rsidRPr="00CB2669" w:rsidRDefault="00922E71" w:rsidP="00C9723D">
            <w:pPr>
              <w:numPr>
                <w:ilvl w:val="12"/>
                <w:numId w:val="0"/>
              </w:numPr>
              <w:ind w:right="360"/>
            </w:pPr>
          </w:p>
          <w:p w:rsidR="00C9723D" w:rsidRPr="00CB2669" w:rsidRDefault="00466FEF" w:rsidP="00C9723D">
            <w:pPr>
              <w:numPr>
                <w:ilvl w:val="12"/>
                <w:numId w:val="0"/>
              </w:numPr>
              <w:ind w:right="360"/>
            </w:pPr>
            <w:r w:rsidRPr="00CB2669">
              <w:t xml:space="preserve"> </w:t>
            </w:r>
          </w:p>
          <w:p w:rsidR="00A25A43" w:rsidRPr="00CB2669" w:rsidRDefault="00A25A43" w:rsidP="00C9723D">
            <w:pPr>
              <w:numPr>
                <w:ilvl w:val="12"/>
                <w:numId w:val="0"/>
              </w:numPr>
              <w:ind w:right="360"/>
            </w:pPr>
          </w:p>
          <w:p w:rsidR="00A25A43" w:rsidRPr="00CB2669" w:rsidRDefault="00A25A43" w:rsidP="00C9723D">
            <w:pPr>
              <w:numPr>
                <w:ilvl w:val="12"/>
                <w:numId w:val="0"/>
              </w:numPr>
              <w:ind w:right="360"/>
            </w:pPr>
          </w:p>
          <w:p w:rsidR="00A25A43" w:rsidRPr="00CB2669" w:rsidRDefault="00A25A43" w:rsidP="00C9723D">
            <w:pPr>
              <w:numPr>
                <w:ilvl w:val="12"/>
                <w:numId w:val="0"/>
              </w:numPr>
              <w:ind w:right="360"/>
            </w:pPr>
          </w:p>
          <w:p w:rsidR="00C9723D" w:rsidRPr="00CB2669" w:rsidRDefault="00C9723D" w:rsidP="00C9723D">
            <w:pPr>
              <w:numPr>
                <w:ilvl w:val="12"/>
                <w:numId w:val="0"/>
              </w:numPr>
              <w:ind w:right="360"/>
              <w:rPr>
                <w:sz w:val="22"/>
              </w:rPr>
            </w:pPr>
          </w:p>
          <w:p w:rsidR="00C9723D" w:rsidRPr="00CB2669" w:rsidRDefault="00C9723D" w:rsidP="00C9723D">
            <w:pPr>
              <w:numPr>
                <w:ilvl w:val="12"/>
                <w:numId w:val="0"/>
              </w:numPr>
              <w:ind w:right="360"/>
              <w:rPr>
                <w:sz w:val="22"/>
              </w:rPr>
            </w:pPr>
          </w:p>
        </w:tc>
      </w:tr>
      <w:tr w:rsidR="00CB2669" w:rsidRPr="00CB2669" w:rsidTr="00FC1C13">
        <w:trPr>
          <w:cantSplit/>
          <w:trHeight w:hRule="exact" w:val="1853"/>
          <w:jc w:val="center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6B31" w:rsidRPr="00FC1C13" w:rsidRDefault="00FC1C13" w:rsidP="007B13E5">
            <w:pPr>
              <w:numPr>
                <w:ilvl w:val="12"/>
                <w:numId w:val="0"/>
              </w:numPr>
              <w:ind w:right="360"/>
            </w:pPr>
            <w:r w:rsidRPr="00FC1C13">
              <w:rPr>
                <w:lang w:val="cy-GB"/>
              </w:rPr>
              <w:t xml:space="preserve">Beth yw eich barn chi am yr </w:t>
            </w:r>
            <w:r w:rsidR="00FF3CA8" w:rsidRPr="00FC1C13">
              <w:rPr>
                <w:lang w:val="cy-GB"/>
              </w:rPr>
              <w:t>effaith y mae’r cam-drin yn ei gael ar yr unigolyn?</w:t>
            </w:r>
          </w:p>
        </w:tc>
      </w:tr>
      <w:tr w:rsidR="00DD46D0" w:rsidRPr="00CB2669" w:rsidTr="00EE78DF">
        <w:trPr>
          <w:cantSplit/>
          <w:trHeight w:hRule="exact" w:val="2554"/>
          <w:jc w:val="center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D46D0" w:rsidRPr="00FF3CA8" w:rsidRDefault="00FF3CA8" w:rsidP="00FF3CA8">
            <w:pPr>
              <w:numPr>
                <w:ilvl w:val="12"/>
                <w:numId w:val="0"/>
              </w:numPr>
              <w:ind w:right="360"/>
            </w:pPr>
            <w:r w:rsidRPr="00FF3CA8">
              <w:rPr>
                <w:lang w:val="cy-GB"/>
              </w:rPr>
              <w:t xml:space="preserve">Pa gamau gweithredu sydd </w:t>
            </w:r>
            <w:r w:rsidR="00BE3EA2">
              <w:rPr>
                <w:lang w:val="cy-GB"/>
              </w:rPr>
              <w:t xml:space="preserve">wedi eu cymryd </w:t>
            </w:r>
            <w:r w:rsidRPr="00FF3CA8">
              <w:rPr>
                <w:lang w:val="cy-GB"/>
              </w:rPr>
              <w:t>er mwyn diogelu/ amddiffyn yr unigolyn a gan bwy?</w:t>
            </w:r>
          </w:p>
          <w:p w:rsidR="00DD46D0" w:rsidRPr="00EE78DF" w:rsidRDefault="007B13E5" w:rsidP="00FF3CA8">
            <w:r w:rsidRPr="00EE78DF">
              <w:rPr>
                <w:lang w:val="cy-GB"/>
              </w:rPr>
              <w:t xml:space="preserve"> </w:t>
            </w:r>
            <w:r w:rsidR="00FF3CA8" w:rsidRPr="00EE78DF">
              <w:rPr>
                <w:lang w:val="cy-GB"/>
              </w:rPr>
              <w:t xml:space="preserve">(Cofiwch gynnwys sut y caiff y risg ei reoli, </w:t>
            </w:r>
            <w:r w:rsidR="00EE78DF" w:rsidRPr="00EE78DF">
              <w:rPr>
                <w:lang w:val="cy-GB"/>
              </w:rPr>
              <w:t>pwy arall sydd wedi cael eu hysbysu</w:t>
            </w:r>
            <w:r w:rsidR="00FF3CA8" w:rsidRPr="00EE78DF">
              <w:rPr>
                <w:lang w:val="cy-GB"/>
              </w:rPr>
              <w:t xml:space="preserve"> – gan gynnwys asiantaethau statudol, meddyg teulu, Yr Heddlu ac ati);</w:t>
            </w:r>
          </w:p>
          <w:p w:rsidR="00DA1434" w:rsidRPr="00CB2669" w:rsidRDefault="00DA1434" w:rsidP="00D906C4">
            <w:pPr>
              <w:rPr>
                <w:b/>
                <w:bCs/>
              </w:rPr>
            </w:pPr>
          </w:p>
          <w:p w:rsidR="0006755A" w:rsidRPr="00CB2669" w:rsidRDefault="0006755A" w:rsidP="00C9723D"/>
          <w:p w:rsidR="00DD46D0" w:rsidRPr="00CB2669" w:rsidRDefault="00DD46D0" w:rsidP="00C9723D"/>
          <w:p w:rsidR="00802104" w:rsidRPr="00CB2669" w:rsidRDefault="00802104" w:rsidP="00C9723D"/>
          <w:p w:rsidR="00802104" w:rsidRPr="00CB2669" w:rsidRDefault="00802104" w:rsidP="00C9723D"/>
          <w:p w:rsidR="00DD46D0" w:rsidRPr="00CB2669" w:rsidRDefault="00DD46D0" w:rsidP="00C9723D"/>
          <w:p w:rsidR="00DD46D0" w:rsidRPr="00CB2669" w:rsidRDefault="00DD46D0" w:rsidP="00C9723D"/>
          <w:p w:rsidR="00DD46D0" w:rsidRPr="00CB2669" w:rsidRDefault="00DD46D0" w:rsidP="00C9723D"/>
          <w:p w:rsidR="00DD46D0" w:rsidRPr="00CB2669" w:rsidRDefault="00DD46D0" w:rsidP="00C9723D"/>
          <w:p w:rsidR="00DD46D0" w:rsidRPr="00CB2669" w:rsidRDefault="00DD46D0" w:rsidP="00C9723D"/>
        </w:tc>
      </w:tr>
      <w:tr w:rsidR="00C9723D" w:rsidRPr="00CB2669" w:rsidTr="00FF3CA8">
        <w:trPr>
          <w:cantSplit/>
          <w:trHeight w:hRule="exact" w:val="7240"/>
          <w:jc w:val="center"/>
        </w:trPr>
        <w:tc>
          <w:tcPr>
            <w:tcW w:w="46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9723D" w:rsidRPr="00CB2669" w:rsidRDefault="00237BBA" w:rsidP="00C9723D">
            <w:pPr>
              <w:numPr>
                <w:ilvl w:val="12"/>
                <w:numId w:val="0"/>
              </w:numPr>
              <w:ind w:right="36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>
                      <wp:simplePos x="0" y="0"/>
                      <wp:positionH relativeFrom="column">
                        <wp:posOffset>1588770</wp:posOffset>
                      </wp:positionH>
                      <wp:positionV relativeFrom="paragraph">
                        <wp:posOffset>857885</wp:posOffset>
                      </wp:positionV>
                      <wp:extent cx="438150" cy="466725"/>
                      <wp:effectExtent l="7620" t="10160" r="11430" b="8890"/>
                      <wp:wrapNone/>
                      <wp:docPr id="1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4667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oundrect w14:anchorId="439824FB" id="AutoShape 2" o:spid="_x0000_s1026" style="position:absolute;margin-left:125.1pt;margin-top:67.55pt;width:34.5pt;height:36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"/>
                  </w:pict>
                </mc:Fallback>
              </mc:AlternateContent>
            </w:r>
            <w:r w:rsidR="00C9723D" w:rsidRPr="00CB2669">
              <w:object w:dxaOrig="6076" w:dyaOrig="12463">
                <v:shape id="_x0000_i1028" type="#_x0000_t75" style="width:164.8pt;height:320.95pt" o:ole="">
                  <v:imagedata r:id="rId10" o:title=""/>
                </v:shape>
                <o:OLEObject Type="Embed" ProgID="MSPhotoEd.3" ShapeID="_x0000_i1028" DrawAspect="Content" ObjectID="_1581918655" r:id="rId11"/>
              </w:object>
            </w:r>
          </w:p>
          <w:p w:rsidR="00A25A43" w:rsidRPr="00CB2669" w:rsidRDefault="00A25A43" w:rsidP="00C9723D">
            <w:pPr>
              <w:numPr>
                <w:ilvl w:val="12"/>
                <w:numId w:val="0"/>
              </w:numPr>
              <w:ind w:right="360"/>
              <w:jc w:val="center"/>
            </w:pPr>
          </w:p>
          <w:p w:rsidR="00A25A43" w:rsidRPr="00FF3CA8" w:rsidRDefault="00FF3CA8" w:rsidP="007B13E5">
            <w:pPr>
              <w:numPr>
                <w:ilvl w:val="12"/>
                <w:numId w:val="0"/>
              </w:numPr>
              <w:ind w:right="360"/>
              <w:rPr>
                <w:bCs/>
              </w:rPr>
            </w:pPr>
            <w:r w:rsidRPr="00FF3CA8">
              <w:rPr>
                <w:bCs/>
                <w:lang w:val="cy-GB"/>
              </w:rPr>
              <w:t>Amlygwch unrhyw anafiadau corfforol yma.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9723D" w:rsidRPr="00CB2669" w:rsidRDefault="00C9723D" w:rsidP="00C9723D">
            <w:pPr>
              <w:numPr>
                <w:ilvl w:val="12"/>
                <w:numId w:val="0"/>
              </w:numPr>
              <w:ind w:right="360"/>
              <w:jc w:val="center"/>
              <w:rPr>
                <w:bCs/>
              </w:rPr>
            </w:pPr>
            <w:r w:rsidRPr="00CB2669">
              <w:object w:dxaOrig="5834" w:dyaOrig="12283">
                <v:shape id="_x0000_i1029" type="#_x0000_t75" style="width:152.1pt;height:321.95pt" o:ole="">
                  <v:imagedata r:id="rId12" o:title=""/>
                </v:shape>
                <o:OLEObject Type="Embed" ProgID="MSPhotoEd.3" ShapeID="_x0000_i1029" DrawAspect="Content" ObjectID="_1581918656" r:id="rId13"/>
              </w:object>
            </w:r>
          </w:p>
        </w:tc>
      </w:tr>
    </w:tbl>
    <w:p w:rsidR="00A25A43" w:rsidRPr="00CB2669" w:rsidRDefault="00A25A43" w:rsidP="00C9723D">
      <w:pPr>
        <w:overflowPunct w:val="0"/>
        <w:autoSpaceDE w:val="0"/>
        <w:autoSpaceDN w:val="0"/>
        <w:adjustRightInd w:val="0"/>
        <w:textAlignment w:val="baseline"/>
        <w:rPr>
          <w:b/>
          <w:bCs/>
        </w:rPr>
      </w:pPr>
    </w:p>
    <w:p w:rsidR="00802104" w:rsidRPr="00CB2669" w:rsidRDefault="00802104" w:rsidP="00C9723D">
      <w:pPr>
        <w:overflowPunct w:val="0"/>
        <w:autoSpaceDE w:val="0"/>
        <w:autoSpaceDN w:val="0"/>
        <w:adjustRightInd w:val="0"/>
        <w:textAlignment w:val="baseline"/>
        <w:rPr>
          <w:b/>
          <w:bCs/>
        </w:rPr>
      </w:pPr>
    </w:p>
    <w:p w:rsidR="0006755A" w:rsidRPr="00CB2669" w:rsidRDefault="0006755A" w:rsidP="00C9723D">
      <w:pPr>
        <w:overflowPunct w:val="0"/>
        <w:autoSpaceDE w:val="0"/>
        <w:autoSpaceDN w:val="0"/>
        <w:adjustRightInd w:val="0"/>
        <w:textAlignment w:val="baseline"/>
        <w:rPr>
          <w:b/>
          <w:bCs/>
        </w:rPr>
      </w:pP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06755A" w:rsidRPr="00CB2669" w:rsidTr="0025505D">
        <w:tc>
          <w:tcPr>
            <w:tcW w:w="9356" w:type="dxa"/>
            <w:shd w:val="clear" w:color="auto" w:fill="auto"/>
          </w:tcPr>
          <w:p w:rsidR="008E0DFD" w:rsidRDefault="00FF3CA8" w:rsidP="0025505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</w:rPr>
            </w:pPr>
            <w:r w:rsidRPr="0025505D">
              <w:rPr>
                <w:b/>
                <w:bCs/>
                <w:lang w:val="cy-GB"/>
              </w:rPr>
              <w:t>Beth yw barn, dymun</w:t>
            </w:r>
            <w:r w:rsidR="0025505D" w:rsidRPr="0025505D">
              <w:rPr>
                <w:b/>
                <w:bCs/>
                <w:lang w:val="cy-GB"/>
              </w:rPr>
              <w:t>iadau a theimladau’r unigolyn tuag at y Pryder Diogelu?</w:t>
            </w:r>
            <w:r w:rsidR="008E0DFD" w:rsidRPr="0025505D">
              <w:rPr>
                <w:b/>
                <w:bCs/>
              </w:rPr>
              <w:t xml:space="preserve"> </w:t>
            </w:r>
          </w:p>
          <w:p w:rsidR="0006755A" w:rsidRPr="0025505D" w:rsidRDefault="0025505D" w:rsidP="0025505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</w:rPr>
            </w:pPr>
            <w:r w:rsidRPr="0025505D">
              <w:rPr>
                <w:b/>
                <w:bCs/>
                <w:lang w:val="cy-GB"/>
              </w:rPr>
              <w:t>(I gynnwys unrhyw gamau gweithredu y maent wedi'u cymryd neu'n debygol o'u cymryd):</w:t>
            </w:r>
          </w:p>
          <w:p w:rsidR="0006755A" w:rsidRPr="00CB2669" w:rsidRDefault="0006755A" w:rsidP="001935A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</w:rPr>
            </w:pPr>
          </w:p>
          <w:p w:rsidR="0006755A" w:rsidRPr="00CB2669" w:rsidRDefault="0006755A" w:rsidP="001935A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</w:rPr>
            </w:pPr>
          </w:p>
          <w:p w:rsidR="0006755A" w:rsidRPr="00CB2669" w:rsidRDefault="0006755A" w:rsidP="001935A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</w:rPr>
            </w:pPr>
          </w:p>
          <w:p w:rsidR="0006755A" w:rsidRPr="00CB2669" w:rsidRDefault="0006755A" w:rsidP="001935A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</w:rPr>
            </w:pPr>
          </w:p>
          <w:p w:rsidR="0006755A" w:rsidRPr="00CB2669" w:rsidRDefault="0006755A" w:rsidP="001935A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</w:rPr>
            </w:pPr>
          </w:p>
          <w:p w:rsidR="0006755A" w:rsidRPr="00CB2669" w:rsidRDefault="0006755A" w:rsidP="001935A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</w:rPr>
            </w:pPr>
          </w:p>
          <w:p w:rsidR="0006755A" w:rsidRPr="00CB2669" w:rsidRDefault="0006755A" w:rsidP="001935A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</w:rPr>
            </w:pPr>
          </w:p>
        </w:tc>
      </w:tr>
    </w:tbl>
    <w:p w:rsidR="0006755A" w:rsidRPr="00CB2669" w:rsidRDefault="0006755A" w:rsidP="00C9723D">
      <w:pPr>
        <w:overflowPunct w:val="0"/>
        <w:autoSpaceDE w:val="0"/>
        <w:autoSpaceDN w:val="0"/>
        <w:adjustRightInd w:val="0"/>
        <w:textAlignment w:val="baseline"/>
        <w:rPr>
          <w:b/>
          <w:bCs/>
        </w:rPr>
      </w:pPr>
    </w:p>
    <w:p w:rsidR="00C06B31" w:rsidRPr="00CB2669" w:rsidRDefault="00C06B31" w:rsidP="00C9723D">
      <w:pPr>
        <w:overflowPunct w:val="0"/>
        <w:autoSpaceDE w:val="0"/>
        <w:autoSpaceDN w:val="0"/>
        <w:adjustRightInd w:val="0"/>
        <w:textAlignment w:val="baseline"/>
        <w:rPr>
          <w:b/>
          <w:bCs/>
        </w:rPr>
      </w:pPr>
    </w:p>
    <w:p w:rsidR="00C9723D" w:rsidRPr="00EE78DF" w:rsidRDefault="00A25A43" w:rsidP="0025505D">
      <w:pPr>
        <w:overflowPunct w:val="0"/>
        <w:autoSpaceDE w:val="0"/>
        <w:autoSpaceDN w:val="0"/>
        <w:adjustRightInd w:val="0"/>
        <w:textAlignment w:val="baseline"/>
        <w:rPr>
          <w:b/>
          <w:bCs/>
        </w:rPr>
      </w:pPr>
      <w:r w:rsidRPr="00CB2669">
        <w:rPr>
          <w:b/>
          <w:bCs/>
        </w:rPr>
        <w:t>3</w:t>
      </w:r>
      <w:r w:rsidR="00CB2669" w:rsidRPr="00CB2669">
        <w:rPr>
          <w:b/>
          <w:bCs/>
        </w:rPr>
        <w:t>.</w:t>
      </w:r>
      <w:r w:rsidRPr="00CB2669">
        <w:rPr>
          <w:b/>
          <w:bCs/>
        </w:rPr>
        <w:t xml:space="preserve"> </w:t>
      </w:r>
      <w:r w:rsidR="0025505D" w:rsidRPr="00EE78DF">
        <w:rPr>
          <w:b/>
          <w:bCs/>
          <w:lang w:val="cy-GB"/>
        </w:rPr>
        <w:t xml:space="preserve">Gwybodaeth am yr Unigolyn(ion) </w:t>
      </w:r>
      <w:r w:rsidR="00EE78DF" w:rsidRPr="00EE78DF">
        <w:rPr>
          <w:b/>
          <w:bCs/>
          <w:lang w:val="cy-GB"/>
        </w:rPr>
        <w:t>yr honnir iddynt fod yn gyfrifol</w:t>
      </w:r>
      <w:r w:rsidR="0025505D" w:rsidRPr="00EE78DF">
        <w:rPr>
          <w:b/>
          <w:bCs/>
          <w:lang w:val="cy-GB"/>
        </w:rPr>
        <w:t xml:space="preserve"> am y cam-drin:</w:t>
      </w:r>
    </w:p>
    <w:p w:rsidR="00C9723D" w:rsidRPr="00CB2669" w:rsidRDefault="00C9723D" w:rsidP="00C9723D">
      <w:pPr>
        <w:rPr>
          <w:b/>
          <w:bCs/>
        </w:rPr>
      </w:pPr>
    </w:p>
    <w:tbl>
      <w:tblPr>
        <w:tblW w:w="933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4"/>
        <w:gridCol w:w="4804"/>
      </w:tblGrid>
      <w:tr w:rsidR="00C9723D" w:rsidRPr="00CB2669" w:rsidTr="00A2232A">
        <w:trPr>
          <w:cantSplit/>
          <w:trHeight w:hRule="exact" w:val="567"/>
          <w:jc w:val="center"/>
        </w:trPr>
        <w:tc>
          <w:tcPr>
            <w:tcW w:w="93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23D" w:rsidRPr="00CB2669" w:rsidRDefault="0025505D" w:rsidP="007B13E5">
            <w:pPr>
              <w:numPr>
                <w:ilvl w:val="12"/>
                <w:numId w:val="0"/>
              </w:numPr>
              <w:ind w:right="360"/>
            </w:pPr>
            <w:r w:rsidRPr="0025505D">
              <w:rPr>
                <w:lang w:val="cy-GB"/>
              </w:rPr>
              <w:t>Nid yw’n hysbys ar hyn o bryd.</w:t>
            </w:r>
            <w:r w:rsidR="00C9723D" w:rsidRPr="0025505D">
              <w:t xml:space="preserve"> </w:t>
            </w:r>
            <w:r w:rsidR="00154314" w:rsidRPr="00CB2669"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9723D" w:rsidRPr="00CB2669">
              <w:instrText xml:space="preserve"> FORMCHECKBOX </w:instrText>
            </w:r>
            <w:r w:rsidR="00C8233A">
              <w:fldChar w:fldCharType="separate"/>
            </w:r>
            <w:r w:rsidR="00154314" w:rsidRPr="00CB2669">
              <w:fldChar w:fldCharType="end"/>
            </w:r>
          </w:p>
        </w:tc>
      </w:tr>
      <w:tr w:rsidR="00C9723D" w:rsidRPr="00CB2669" w:rsidTr="00A2232A">
        <w:trPr>
          <w:cantSplit/>
          <w:trHeight w:hRule="exact" w:val="567"/>
          <w:jc w:val="center"/>
        </w:trPr>
        <w:tc>
          <w:tcPr>
            <w:tcW w:w="4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5A43" w:rsidRPr="00CB2669" w:rsidRDefault="0025505D" w:rsidP="0025505D">
            <w:pPr>
              <w:numPr>
                <w:ilvl w:val="12"/>
                <w:numId w:val="0"/>
              </w:numPr>
              <w:ind w:right="360"/>
            </w:pPr>
            <w:r w:rsidRPr="0025505D">
              <w:rPr>
                <w:lang w:val="cy-GB"/>
              </w:rPr>
              <w:t>Enw:</w:t>
            </w:r>
            <w:r w:rsidR="00C9723D" w:rsidRPr="0025505D">
              <w:tab/>
            </w:r>
            <w:r w:rsidR="00C9723D" w:rsidRPr="00CB2669">
              <w:t xml:space="preserve"> </w:t>
            </w:r>
          </w:p>
          <w:p w:rsidR="00C9723D" w:rsidRPr="00CB2669" w:rsidRDefault="00154314" w:rsidP="00C9723D">
            <w:pPr>
              <w:numPr>
                <w:ilvl w:val="12"/>
                <w:numId w:val="0"/>
              </w:numPr>
              <w:ind w:right="360"/>
            </w:pPr>
            <w:r w:rsidRPr="00CB2669"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r w:rsidR="00C9723D" w:rsidRPr="00CB2669">
              <w:instrText xml:space="preserve"> FORMTEXT </w:instrText>
            </w:r>
            <w:r w:rsidRPr="00CB2669">
              <w:fldChar w:fldCharType="separate"/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Pr="00CB2669">
              <w:fldChar w:fldCharType="end"/>
            </w:r>
          </w:p>
        </w:tc>
        <w:tc>
          <w:tcPr>
            <w:tcW w:w="4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5A43" w:rsidRPr="00CB2669" w:rsidRDefault="0025505D" w:rsidP="0025505D">
            <w:pPr>
              <w:numPr>
                <w:ilvl w:val="12"/>
                <w:numId w:val="0"/>
              </w:numPr>
              <w:ind w:right="360"/>
            </w:pPr>
            <w:r w:rsidRPr="0025505D">
              <w:rPr>
                <w:lang w:val="cy-GB"/>
              </w:rPr>
              <w:t>Cyfeiriad:</w:t>
            </w:r>
            <w:r w:rsidR="00C9723D" w:rsidRPr="0025505D">
              <w:t xml:space="preserve"> </w:t>
            </w:r>
          </w:p>
          <w:p w:rsidR="00C9723D" w:rsidRPr="00CB2669" w:rsidRDefault="00154314" w:rsidP="00C9723D">
            <w:pPr>
              <w:numPr>
                <w:ilvl w:val="12"/>
                <w:numId w:val="0"/>
              </w:numPr>
              <w:ind w:right="360"/>
            </w:pPr>
            <w:r w:rsidRPr="00CB2669"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r w:rsidR="00C9723D" w:rsidRPr="00CB2669">
              <w:instrText xml:space="preserve"> FORMTEXT </w:instrText>
            </w:r>
            <w:r w:rsidRPr="00CB2669">
              <w:fldChar w:fldCharType="separate"/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Pr="00CB2669">
              <w:fldChar w:fldCharType="end"/>
            </w:r>
          </w:p>
        </w:tc>
      </w:tr>
      <w:tr w:rsidR="00C9723D" w:rsidRPr="00CB2669" w:rsidTr="00A2232A">
        <w:trPr>
          <w:cantSplit/>
          <w:trHeight w:hRule="exact" w:val="567"/>
          <w:jc w:val="center"/>
        </w:trPr>
        <w:tc>
          <w:tcPr>
            <w:tcW w:w="4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5A43" w:rsidRPr="0025505D" w:rsidRDefault="0025505D" w:rsidP="0025505D">
            <w:pPr>
              <w:numPr>
                <w:ilvl w:val="12"/>
                <w:numId w:val="0"/>
              </w:numPr>
              <w:ind w:right="360"/>
            </w:pPr>
            <w:r w:rsidRPr="0025505D">
              <w:rPr>
                <w:lang w:val="cy-GB"/>
              </w:rPr>
              <w:t>Rhif Ffôn:</w:t>
            </w:r>
          </w:p>
          <w:p w:rsidR="00C9723D" w:rsidRPr="00CB2669" w:rsidRDefault="00154314" w:rsidP="00C9723D">
            <w:pPr>
              <w:numPr>
                <w:ilvl w:val="12"/>
                <w:numId w:val="0"/>
              </w:numPr>
              <w:ind w:right="360"/>
            </w:pPr>
            <w:r w:rsidRPr="00CB2669"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r w:rsidR="00C9723D" w:rsidRPr="00CB2669">
              <w:instrText xml:space="preserve"> FORMTEXT </w:instrText>
            </w:r>
            <w:r w:rsidRPr="00CB2669">
              <w:fldChar w:fldCharType="separate"/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Pr="00CB2669">
              <w:fldChar w:fldCharType="end"/>
            </w:r>
          </w:p>
        </w:tc>
        <w:tc>
          <w:tcPr>
            <w:tcW w:w="4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5A43" w:rsidRPr="00CB2669" w:rsidRDefault="0025505D" w:rsidP="0025505D">
            <w:pPr>
              <w:numPr>
                <w:ilvl w:val="12"/>
                <w:numId w:val="0"/>
              </w:numPr>
              <w:ind w:right="360"/>
            </w:pPr>
            <w:r w:rsidRPr="0025505D">
              <w:rPr>
                <w:lang w:val="cy-GB"/>
              </w:rPr>
              <w:t>Dyddiad Geni:</w:t>
            </w:r>
            <w:r w:rsidR="00C9723D" w:rsidRPr="0025505D">
              <w:tab/>
            </w:r>
          </w:p>
          <w:p w:rsidR="00C9723D" w:rsidRPr="00CB2669" w:rsidRDefault="00154314" w:rsidP="00C9723D">
            <w:pPr>
              <w:numPr>
                <w:ilvl w:val="12"/>
                <w:numId w:val="0"/>
              </w:numPr>
              <w:ind w:right="360"/>
            </w:pPr>
            <w:r w:rsidRPr="00CB2669"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C9723D" w:rsidRPr="00CB2669">
              <w:instrText xml:space="preserve"> FORMTEXT </w:instrText>
            </w:r>
            <w:r w:rsidRPr="00CB2669">
              <w:fldChar w:fldCharType="separate"/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Pr="00CB2669">
              <w:fldChar w:fldCharType="end"/>
            </w:r>
          </w:p>
        </w:tc>
      </w:tr>
      <w:tr w:rsidR="00C9723D" w:rsidRPr="00CB2669" w:rsidTr="00A2232A">
        <w:trPr>
          <w:cantSplit/>
          <w:trHeight w:hRule="exact" w:val="567"/>
          <w:jc w:val="center"/>
        </w:trPr>
        <w:tc>
          <w:tcPr>
            <w:tcW w:w="4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5A43" w:rsidRPr="00CB2669" w:rsidRDefault="0025505D" w:rsidP="0025505D">
            <w:pPr>
              <w:numPr>
                <w:ilvl w:val="12"/>
                <w:numId w:val="0"/>
              </w:numPr>
              <w:ind w:right="360"/>
            </w:pPr>
            <w:r w:rsidRPr="0025505D">
              <w:rPr>
                <w:lang w:val="cy-GB"/>
              </w:rPr>
              <w:t>Oedran:</w:t>
            </w:r>
            <w:r w:rsidR="00C9723D" w:rsidRPr="0025505D">
              <w:t xml:space="preserve"> </w:t>
            </w:r>
          </w:p>
          <w:p w:rsidR="00C9723D" w:rsidRPr="00CB2669" w:rsidRDefault="00154314" w:rsidP="00C9723D">
            <w:pPr>
              <w:numPr>
                <w:ilvl w:val="12"/>
                <w:numId w:val="0"/>
              </w:numPr>
              <w:ind w:right="360"/>
            </w:pPr>
            <w:r w:rsidRPr="00CB2669"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r w:rsidR="00C9723D" w:rsidRPr="00CB2669">
              <w:instrText xml:space="preserve"> FORMTEXT </w:instrText>
            </w:r>
            <w:r w:rsidRPr="00CB2669">
              <w:fldChar w:fldCharType="separate"/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Pr="00CB2669">
              <w:fldChar w:fldCharType="end"/>
            </w:r>
          </w:p>
        </w:tc>
        <w:tc>
          <w:tcPr>
            <w:tcW w:w="4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5A43" w:rsidRPr="00CB2669" w:rsidRDefault="0025505D" w:rsidP="0025505D">
            <w:pPr>
              <w:numPr>
                <w:ilvl w:val="12"/>
                <w:numId w:val="0"/>
              </w:numPr>
              <w:ind w:right="360"/>
            </w:pPr>
            <w:r w:rsidRPr="0025505D">
              <w:rPr>
                <w:lang w:val="cy-GB"/>
              </w:rPr>
              <w:t>Perthynas i’r Dioddefwr Honedig:</w:t>
            </w:r>
            <w:r w:rsidR="00C9723D" w:rsidRPr="0025505D">
              <w:t xml:space="preserve"> </w:t>
            </w:r>
          </w:p>
          <w:p w:rsidR="00C9723D" w:rsidRPr="00CB2669" w:rsidRDefault="00154314" w:rsidP="00C9723D">
            <w:pPr>
              <w:numPr>
                <w:ilvl w:val="12"/>
                <w:numId w:val="0"/>
              </w:numPr>
              <w:ind w:right="360"/>
            </w:pPr>
            <w:r w:rsidRPr="00CB2669">
              <w:fldChar w:fldCharType="begin">
                <w:ffData>
                  <w:name w:val="Text104"/>
                  <w:enabled/>
                  <w:calcOnExit w:val="0"/>
                  <w:textInput/>
                </w:ffData>
              </w:fldChar>
            </w:r>
            <w:r w:rsidR="00C9723D" w:rsidRPr="00CB2669">
              <w:instrText xml:space="preserve"> FORMTEXT </w:instrText>
            </w:r>
            <w:r w:rsidRPr="00CB2669">
              <w:fldChar w:fldCharType="separate"/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Pr="00CB2669">
              <w:fldChar w:fldCharType="end"/>
            </w:r>
          </w:p>
        </w:tc>
      </w:tr>
      <w:tr w:rsidR="00CB2669" w:rsidRPr="00CB2669" w:rsidTr="00A2232A">
        <w:trPr>
          <w:cantSplit/>
          <w:trHeight w:hRule="exact" w:val="1164"/>
          <w:jc w:val="center"/>
        </w:trPr>
        <w:tc>
          <w:tcPr>
            <w:tcW w:w="933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9723D" w:rsidRPr="0025505D" w:rsidRDefault="0025505D" w:rsidP="0025505D">
            <w:pPr>
              <w:numPr>
                <w:ilvl w:val="12"/>
                <w:numId w:val="0"/>
              </w:numPr>
              <w:ind w:right="360"/>
            </w:pPr>
            <w:r w:rsidRPr="0025505D">
              <w:rPr>
                <w:lang w:val="cy-GB"/>
              </w:rPr>
              <w:t>Y</w:t>
            </w:r>
            <w:r w:rsidR="00BE3EA2">
              <w:rPr>
                <w:lang w:val="cy-GB"/>
              </w:rPr>
              <w:t>di’r</w:t>
            </w:r>
            <w:r w:rsidRPr="0025505D">
              <w:rPr>
                <w:lang w:val="cy-GB"/>
              </w:rPr>
              <w:t xml:space="preserve"> gallu ganddynt i ddeall eu gweithredoedd?</w:t>
            </w:r>
          </w:p>
          <w:p w:rsidR="00A25A43" w:rsidRPr="00CB2669" w:rsidRDefault="00A25A43" w:rsidP="00C9723D">
            <w:pPr>
              <w:numPr>
                <w:ilvl w:val="12"/>
                <w:numId w:val="0"/>
              </w:numPr>
              <w:ind w:right="360"/>
            </w:pPr>
          </w:p>
          <w:p w:rsidR="00A25A43" w:rsidRPr="0025505D" w:rsidRDefault="0025505D" w:rsidP="0025505D">
            <w:pPr>
              <w:numPr>
                <w:ilvl w:val="12"/>
                <w:numId w:val="0"/>
              </w:numPr>
              <w:ind w:right="360"/>
            </w:pPr>
            <w:r w:rsidRPr="0025505D">
              <w:rPr>
                <w:lang w:val="cy-GB"/>
              </w:rPr>
              <w:t xml:space="preserve">Ydi </w:t>
            </w:r>
            <w:r w:rsidR="00154314" w:rsidRPr="0025505D">
              <w:rPr>
                <w:lang w:val="cy-GB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505D">
              <w:rPr>
                <w:lang w:val="cy-GB"/>
              </w:rPr>
              <w:instrText xml:space="preserve"> FORMCHECKBOX </w:instrText>
            </w:r>
            <w:r w:rsidR="00C8233A">
              <w:rPr>
                <w:lang w:val="cy-GB"/>
              </w:rPr>
            </w:r>
            <w:r w:rsidR="00C8233A">
              <w:rPr>
                <w:lang w:val="cy-GB"/>
              </w:rPr>
              <w:fldChar w:fldCharType="separate"/>
            </w:r>
            <w:r w:rsidR="00154314" w:rsidRPr="0025505D">
              <w:rPr>
                <w:lang w:val="cy-GB"/>
              </w:rPr>
              <w:fldChar w:fldCharType="end"/>
            </w:r>
            <w:r w:rsidRPr="0025505D">
              <w:rPr>
                <w:lang w:val="cy-GB"/>
              </w:rPr>
              <w:t xml:space="preserve"> Nac Ydi </w:t>
            </w:r>
            <w:r w:rsidR="00154314" w:rsidRPr="0025505D">
              <w:rPr>
                <w:lang w:val="cy-GB"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505D">
              <w:rPr>
                <w:lang w:val="cy-GB"/>
              </w:rPr>
              <w:instrText xml:space="preserve"> FORMCHECKBOX </w:instrText>
            </w:r>
            <w:r w:rsidR="00C8233A">
              <w:rPr>
                <w:lang w:val="cy-GB"/>
              </w:rPr>
            </w:r>
            <w:r w:rsidR="00C8233A">
              <w:rPr>
                <w:lang w:val="cy-GB"/>
              </w:rPr>
              <w:fldChar w:fldCharType="separate"/>
            </w:r>
            <w:r w:rsidR="00154314" w:rsidRPr="0025505D">
              <w:rPr>
                <w:lang w:val="cy-GB"/>
              </w:rPr>
              <w:fldChar w:fldCharType="end"/>
            </w:r>
            <w:r w:rsidRPr="0025505D">
              <w:rPr>
                <w:lang w:val="cy-GB"/>
              </w:rPr>
              <w:t xml:space="preserve"> Ddim yn gwybod </w:t>
            </w:r>
            <w:r w:rsidR="00154314" w:rsidRPr="0025505D">
              <w:rPr>
                <w:lang w:val="cy-GB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505D">
              <w:rPr>
                <w:lang w:val="cy-GB"/>
              </w:rPr>
              <w:instrText xml:space="preserve"> FORMCHECKBOX </w:instrText>
            </w:r>
            <w:r w:rsidR="00C8233A">
              <w:rPr>
                <w:lang w:val="cy-GB"/>
              </w:rPr>
            </w:r>
            <w:r w:rsidR="00C8233A">
              <w:rPr>
                <w:lang w:val="cy-GB"/>
              </w:rPr>
              <w:fldChar w:fldCharType="separate"/>
            </w:r>
            <w:r w:rsidR="00154314" w:rsidRPr="0025505D">
              <w:rPr>
                <w:lang w:val="cy-GB"/>
              </w:rPr>
              <w:fldChar w:fldCharType="end"/>
            </w:r>
          </w:p>
          <w:p w:rsidR="00A25A43" w:rsidRPr="00CB2669" w:rsidRDefault="00A25A43" w:rsidP="00C9723D">
            <w:pPr>
              <w:numPr>
                <w:ilvl w:val="12"/>
                <w:numId w:val="0"/>
              </w:numPr>
              <w:ind w:right="360"/>
            </w:pPr>
          </w:p>
          <w:p w:rsidR="00A25A43" w:rsidRPr="00CB2669" w:rsidRDefault="00A25A43" w:rsidP="001836A0">
            <w:pPr>
              <w:numPr>
                <w:ilvl w:val="12"/>
                <w:numId w:val="0"/>
              </w:numPr>
              <w:ind w:right="360"/>
            </w:pPr>
          </w:p>
        </w:tc>
      </w:tr>
      <w:tr w:rsidR="00CB2669" w:rsidRPr="00CB2669" w:rsidTr="00A2232A">
        <w:trPr>
          <w:cantSplit/>
          <w:trHeight w:hRule="exact" w:val="1164"/>
          <w:jc w:val="center"/>
        </w:trPr>
        <w:tc>
          <w:tcPr>
            <w:tcW w:w="933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6755A" w:rsidRPr="004770E7" w:rsidRDefault="0025505D" w:rsidP="007B13E5">
            <w:pPr>
              <w:numPr>
                <w:ilvl w:val="12"/>
                <w:numId w:val="0"/>
              </w:numPr>
              <w:ind w:right="360"/>
            </w:pPr>
            <w:r w:rsidRPr="0025505D">
              <w:rPr>
                <w:lang w:val="cy-GB"/>
              </w:rPr>
              <w:t>Cyflogwr:</w:t>
            </w:r>
            <w:r w:rsidR="0006755A" w:rsidRPr="0025505D">
              <w:t xml:space="preserve"> </w:t>
            </w:r>
            <w:r w:rsidRPr="004770E7">
              <w:rPr>
                <w:lang w:val="cy-GB"/>
              </w:rPr>
              <w:t xml:space="preserve">(os yn </w:t>
            </w:r>
            <w:r w:rsidR="004770E7" w:rsidRPr="004770E7">
              <w:rPr>
                <w:lang w:val="cy-GB"/>
              </w:rPr>
              <w:t>weithiwr cyflogedig)</w:t>
            </w:r>
          </w:p>
        </w:tc>
      </w:tr>
      <w:tr w:rsidR="00CB2669" w:rsidRPr="00CB2669" w:rsidTr="00A2232A">
        <w:trPr>
          <w:cantSplit/>
          <w:trHeight w:hRule="exact" w:val="1415"/>
          <w:jc w:val="center"/>
        </w:trPr>
        <w:tc>
          <w:tcPr>
            <w:tcW w:w="93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755A" w:rsidRPr="004770E7" w:rsidRDefault="004770E7" w:rsidP="004770E7">
            <w:pPr>
              <w:numPr>
                <w:ilvl w:val="12"/>
                <w:numId w:val="0"/>
              </w:numPr>
              <w:ind w:right="360"/>
            </w:pPr>
            <w:r w:rsidRPr="004770E7">
              <w:rPr>
                <w:lang w:val="cy-GB"/>
              </w:rPr>
              <w:t>Y</w:t>
            </w:r>
            <w:r w:rsidR="0052229F">
              <w:rPr>
                <w:lang w:val="cy-GB"/>
              </w:rPr>
              <w:t>di’r</w:t>
            </w:r>
            <w:r w:rsidRPr="004770E7">
              <w:rPr>
                <w:lang w:val="cy-GB"/>
              </w:rPr>
              <w:t xml:space="preserve"> </w:t>
            </w:r>
            <w:r w:rsidR="0052229F">
              <w:rPr>
                <w:lang w:val="cy-GB"/>
              </w:rPr>
              <w:t>tramgwyddwr</w:t>
            </w:r>
            <w:r w:rsidR="00A2232A">
              <w:rPr>
                <w:lang w:val="cy-GB"/>
              </w:rPr>
              <w:t xml:space="preserve"> </w:t>
            </w:r>
            <w:r w:rsidRPr="004770E7">
              <w:rPr>
                <w:lang w:val="cy-GB"/>
              </w:rPr>
              <w:t>honedig yn darparu Gofal a Chefnogaeth ar gyfer yr unigolyn?</w:t>
            </w:r>
          </w:p>
          <w:p w:rsidR="0006755A" w:rsidRPr="00CB2669" w:rsidRDefault="0006755A" w:rsidP="001836A0">
            <w:pPr>
              <w:numPr>
                <w:ilvl w:val="12"/>
                <w:numId w:val="0"/>
              </w:numPr>
              <w:ind w:right="360"/>
            </w:pPr>
          </w:p>
          <w:p w:rsidR="0006755A" w:rsidRPr="004770E7" w:rsidRDefault="004770E7" w:rsidP="007B13E5">
            <w:pPr>
              <w:numPr>
                <w:ilvl w:val="12"/>
                <w:numId w:val="0"/>
              </w:numPr>
              <w:ind w:right="360"/>
            </w:pPr>
            <w:r w:rsidRPr="004770E7">
              <w:rPr>
                <w:lang w:val="cy-GB"/>
              </w:rPr>
              <w:t xml:space="preserve">Ydi </w:t>
            </w:r>
            <w:r w:rsidR="00154314" w:rsidRPr="004770E7">
              <w:rPr>
                <w:lang w:val="cy-GB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70E7">
              <w:rPr>
                <w:lang w:val="cy-GB"/>
              </w:rPr>
              <w:instrText xml:space="preserve"> FORMCHECKBOX </w:instrText>
            </w:r>
            <w:r w:rsidR="00C8233A">
              <w:rPr>
                <w:lang w:val="cy-GB"/>
              </w:rPr>
            </w:r>
            <w:r w:rsidR="00C8233A">
              <w:rPr>
                <w:lang w:val="cy-GB"/>
              </w:rPr>
              <w:fldChar w:fldCharType="separate"/>
            </w:r>
            <w:r w:rsidR="00154314" w:rsidRPr="004770E7">
              <w:rPr>
                <w:lang w:val="cy-GB"/>
              </w:rPr>
              <w:fldChar w:fldCharType="end"/>
            </w:r>
            <w:r w:rsidRPr="004770E7">
              <w:rPr>
                <w:lang w:val="cy-GB"/>
              </w:rPr>
              <w:t xml:space="preserve"> Nac Ydi </w:t>
            </w:r>
            <w:r w:rsidR="00154314" w:rsidRPr="004770E7">
              <w:rPr>
                <w:lang w:val="cy-GB"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70E7">
              <w:rPr>
                <w:lang w:val="cy-GB"/>
              </w:rPr>
              <w:instrText xml:space="preserve"> FORMCHECKBOX </w:instrText>
            </w:r>
            <w:r w:rsidR="00C8233A">
              <w:rPr>
                <w:lang w:val="cy-GB"/>
              </w:rPr>
            </w:r>
            <w:r w:rsidR="00C8233A">
              <w:rPr>
                <w:lang w:val="cy-GB"/>
              </w:rPr>
              <w:fldChar w:fldCharType="separate"/>
            </w:r>
            <w:r w:rsidR="00154314" w:rsidRPr="004770E7">
              <w:rPr>
                <w:lang w:val="cy-GB"/>
              </w:rPr>
              <w:fldChar w:fldCharType="end"/>
            </w:r>
            <w:r w:rsidRPr="004770E7">
              <w:rPr>
                <w:lang w:val="cy-GB"/>
              </w:rPr>
              <w:t xml:space="preserve"> Ddim yn gwybod </w:t>
            </w:r>
            <w:r w:rsidR="00237BBA" w:rsidRPr="004770E7">
              <w:rPr>
                <w:lang w:val="cy-GB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7BBA" w:rsidRPr="004770E7">
              <w:rPr>
                <w:lang w:val="cy-GB"/>
              </w:rPr>
              <w:instrText xml:space="preserve"> FORMCHECKBOX </w:instrText>
            </w:r>
            <w:r w:rsidR="00C8233A">
              <w:rPr>
                <w:lang w:val="cy-GB"/>
              </w:rPr>
            </w:r>
            <w:r w:rsidR="00C8233A">
              <w:rPr>
                <w:lang w:val="cy-GB"/>
              </w:rPr>
              <w:fldChar w:fldCharType="separate"/>
            </w:r>
            <w:r w:rsidR="00237BBA" w:rsidRPr="004770E7">
              <w:rPr>
                <w:lang w:val="cy-GB"/>
              </w:rPr>
              <w:fldChar w:fldCharType="end"/>
            </w:r>
          </w:p>
        </w:tc>
      </w:tr>
      <w:tr w:rsidR="00CB2669" w:rsidRPr="00CB2669" w:rsidTr="00A2232A">
        <w:trPr>
          <w:cantSplit/>
          <w:trHeight w:hRule="exact" w:val="1415"/>
          <w:jc w:val="center"/>
        </w:trPr>
        <w:tc>
          <w:tcPr>
            <w:tcW w:w="93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36A0" w:rsidRPr="00CB2669" w:rsidRDefault="004770E7" w:rsidP="004770E7">
            <w:pPr>
              <w:numPr>
                <w:ilvl w:val="12"/>
                <w:numId w:val="0"/>
              </w:numPr>
              <w:ind w:right="360"/>
            </w:pPr>
            <w:r w:rsidRPr="004770E7">
              <w:rPr>
                <w:lang w:val="cy-GB"/>
              </w:rPr>
              <w:t xml:space="preserve">Oes gan y </w:t>
            </w:r>
            <w:r w:rsidR="0052229F">
              <w:rPr>
                <w:lang w:val="cy-GB"/>
              </w:rPr>
              <w:t>tramgwyddwr</w:t>
            </w:r>
            <w:r w:rsidRPr="004770E7">
              <w:rPr>
                <w:lang w:val="cy-GB"/>
              </w:rPr>
              <w:t xml:space="preserve"> honedig anghenion gofal a chefnogaeth?</w:t>
            </w:r>
            <w:r w:rsidR="001836A0" w:rsidRPr="004770E7">
              <w:t xml:space="preserve"> </w:t>
            </w:r>
            <w:r w:rsidR="001836A0" w:rsidRPr="00CB2669">
              <w:t xml:space="preserve">  </w:t>
            </w:r>
          </w:p>
          <w:p w:rsidR="001836A0" w:rsidRPr="00CB2669" w:rsidRDefault="001836A0" w:rsidP="001836A0">
            <w:pPr>
              <w:numPr>
                <w:ilvl w:val="12"/>
                <w:numId w:val="0"/>
              </w:numPr>
              <w:ind w:right="360"/>
            </w:pPr>
            <w:r w:rsidRPr="00CB2669">
              <w:t xml:space="preserve">  </w:t>
            </w:r>
          </w:p>
          <w:p w:rsidR="00C9723D" w:rsidRPr="004770E7" w:rsidRDefault="004770E7" w:rsidP="007B13E5">
            <w:pPr>
              <w:numPr>
                <w:ilvl w:val="12"/>
                <w:numId w:val="0"/>
              </w:numPr>
              <w:ind w:right="360"/>
            </w:pPr>
            <w:r w:rsidRPr="004770E7">
              <w:rPr>
                <w:lang w:val="cy-GB"/>
              </w:rPr>
              <w:t xml:space="preserve">Oes </w:t>
            </w:r>
            <w:r w:rsidR="00154314" w:rsidRPr="004770E7">
              <w:rPr>
                <w:lang w:val="cy-GB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70E7">
              <w:rPr>
                <w:lang w:val="cy-GB"/>
              </w:rPr>
              <w:instrText xml:space="preserve"> FORMCHECKBOX </w:instrText>
            </w:r>
            <w:r w:rsidR="00C8233A">
              <w:rPr>
                <w:lang w:val="cy-GB"/>
              </w:rPr>
            </w:r>
            <w:r w:rsidR="00C8233A">
              <w:rPr>
                <w:lang w:val="cy-GB"/>
              </w:rPr>
              <w:fldChar w:fldCharType="separate"/>
            </w:r>
            <w:r w:rsidR="00154314" w:rsidRPr="004770E7">
              <w:rPr>
                <w:lang w:val="cy-GB"/>
              </w:rPr>
              <w:fldChar w:fldCharType="end"/>
            </w:r>
            <w:r w:rsidRPr="004770E7">
              <w:rPr>
                <w:lang w:val="cy-GB"/>
              </w:rPr>
              <w:t xml:space="preserve"> Nac Oes </w:t>
            </w:r>
            <w:r w:rsidR="00154314" w:rsidRPr="004770E7">
              <w:rPr>
                <w:lang w:val="cy-GB"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70E7">
              <w:rPr>
                <w:lang w:val="cy-GB"/>
              </w:rPr>
              <w:instrText xml:space="preserve"> FORMCHECKBOX </w:instrText>
            </w:r>
            <w:r w:rsidR="00C8233A">
              <w:rPr>
                <w:lang w:val="cy-GB"/>
              </w:rPr>
            </w:r>
            <w:r w:rsidR="00C8233A">
              <w:rPr>
                <w:lang w:val="cy-GB"/>
              </w:rPr>
              <w:fldChar w:fldCharType="separate"/>
            </w:r>
            <w:r w:rsidR="00154314" w:rsidRPr="004770E7">
              <w:rPr>
                <w:lang w:val="cy-GB"/>
              </w:rPr>
              <w:fldChar w:fldCharType="end"/>
            </w:r>
            <w:r w:rsidRPr="004770E7">
              <w:rPr>
                <w:lang w:val="cy-GB"/>
              </w:rPr>
              <w:t xml:space="preserve"> Ddim yn gwybod </w:t>
            </w:r>
            <w:r w:rsidR="00154314" w:rsidRPr="004770E7">
              <w:rPr>
                <w:lang w:val="cy-GB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70E7">
              <w:rPr>
                <w:lang w:val="cy-GB"/>
              </w:rPr>
              <w:instrText xml:space="preserve"> FORMCHECKBOX </w:instrText>
            </w:r>
            <w:r w:rsidR="00C8233A">
              <w:rPr>
                <w:lang w:val="cy-GB"/>
              </w:rPr>
            </w:r>
            <w:r w:rsidR="00C8233A">
              <w:rPr>
                <w:lang w:val="cy-GB"/>
              </w:rPr>
              <w:fldChar w:fldCharType="separate"/>
            </w:r>
            <w:r w:rsidR="00154314" w:rsidRPr="004770E7">
              <w:rPr>
                <w:lang w:val="cy-GB"/>
              </w:rPr>
              <w:fldChar w:fldCharType="end"/>
            </w:r>
          </w:p>
        </w:tc>
      </w:tr>
      <w:tr w:rsidR="00CB2669" w:rsidRPr="00CB2669" w:rsidTr="00A2232A">
        <w:trPr>
          <w:cantSplit/>
          <w:trHeight w:hRule="exact" w:val="1272"/>
          <w:jc w:val="center"/>
        </w:trPr>
        <w:tc>
          <w:tcPr>
            <w:tcW w:w="93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36A0" w:rsidRPr="00CB2669" w:rsidRDefault="004770E7" w:rsidP="004770E7">
            <w:pPr>
              <w:numPr>
                <w:ilvl w:val="12"/>
                <w:numId w:val="0"/>
              </w:numPr>
              <w:ind w:right="360"/>
            </w:pPr>
            <w:r w:rsidRPr="004770E7">
              <w:rPr>
                <w:lang w:val="cy-GB"/>
              </w:rPr>
              <w:t xml:space="preserve">Yw’r </w:t>
            </w:r>
            <w:r w:rsidR="0052229F">
              <w:rPr>
                <w:lang w:val="cy-GB"/>
              </w:rPr>
              <w:t>tramgwyddwr</w:t>
            </w:r>
            <w:r w:rsidRPr="004770E7">
              <w:rPr>
                <w:lang w:val="cy-GB"/>
              </w:rPr>
              <w:t xml:space="preserve"> honedig yn ymwybodol o’r </w:t>
            </w:r>
            <w:r w:rsidR="0052229F">
              <w:rPr>
                <w:lang w:val="cy-GB"/>
              </w:rPr>
              <w:t>c</w:t>
            </w:r>
            <w:r w:rsidRPr="004770E7">
              <w:rPr>
                <w:lang w:val="cy-GB"/>
              </w:rPr>
              <w:t xml:space="preserve">yfeiriad? </w:t>
            </w:r>
          </w:p>
          <w:p w:rsidR="001836A0" w:rsidRPr="00CB2669" w:rsidRDefault="001836A0" w:rsidP="00C9723D">
            <w:pPr>
              <w:numPr>
                <w:ilvl w:val="12"/>
                <w:numId w:val="0"/>
              </w:numPr>
              <w:ind w:right="360"/>
            </w:pPr>
          </w:p>
          <w:p w:rsidR="00C9723D" w:rsidRPr="004770E7" w:rsidRDefault="004770E7" w:rsidP="004770E7">
            <w:pPr>
              <w:numPr>
                <w:ilvl w:val="12"/>
                <w:numId w:val="0"/>
              </w:numPr>
              <w:ind w:right="360"/>
            </w:pPr>
            <w:r w:rsidRPr="004770E7">
              <w:rPr>
                <w:lang w:val="cy-GB"/>
              </w:rPr>
              <w:t xml:space="preserve">Ydi </w:t>
            </w:r>
            <w:r w:rsidR="00154314" w:rsidRPr="004770E7">
              <w:rPr>
                <w:lang w:val="cy-GB"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70E7">
              <w:rPr>
                <w:lang w:val="cy-GB"/>
              </w:rPr>
              <w:instrText xml:space="preserve"> FORMCHECKBOX </w:instrText>
            </w:r>
            <w:r w:rsidR="00C8233A">
              <w:rPr>
                <w:lang w:val="cy-GB"/>
              </w:rPr>
            </w:r>
            <w:r w:rsidR="00C8233A">
              <w:rPr>
                <w:lang w:val="cy-GB"/>
              </w:rPr>
              <w:fldChar w:fldCharType="separate"/>
            </w:r>
            <w:r w:rsidR="00154314" w:rsidRPr="004770E7">
              <w:rPr>
                <w:lang w:val="cy-GB"/>
              </w:rPr>
              <w:fldChar w:fldCharType="end"/>
            </w:r>
            <w:r w:rsidRPr="004770E7">
              <w:rPr>
                <w:lang w:val="cy-GB"/>
              </w:rPr>
              <w:t xml:space="preserve"> Nac Ydi </w:t>
            </w:r>
            <w:r w:rsidR="00154314" w:rsidRPr="004770E7">
              <w:rPr>
                <w:lang w:val="cy-GB"/>
              </w:rP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70E7">
              <w:rPr>
                <w:lang w:val="cy-GB"/>
              </w:rPr>
              <w:instrText xml:space="preserve"> FORMCHECKBOX </w:instrText>
            </w:r>
            <w:r w:rsidR="00C8233A">
              <w:rPr>
                <w:lang w:val="cy-GB"/>
              </w:rPr>
            </w:r>
            <w:r w:rsidR="00C8233A">
              <w:rPr>
                <w:lang w:val="cy-GB"/>
              </w:rPr>
              <w:fldChar w:fldCharType="separate"/>
            </w:r>
            <w:r w:rsidR="00154314" w:rsidRPr="004770E7">
              <w:rPr>
                <w:lang w:val="cy-GB"/>
              </w:rPr>
              <w:fldChar w:fldCharType="end"/>
            </w:r>
            <w:r w:rsidRPr="004770E7">
              <w:rPr>
                <w:lang w:val="cy-GB"/>
              </w:rPr>
              <w:t xml:space="preserve"> Ddim yn gwybod</w:t>
            </w:r>
            <w:r w:rsidR="00237BBA">
              <w:rPr>
                <w:lang w:val="cy-GB"/>
              </w:rPr>
              <w:t xml:space="preserve"> </w:t>
            </w:r>
            <w:r w:rsidR="00237BBA" w:rsidRPr="004770E7">
              <w:rPr>
                <w:lang w:val="cy-GB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7BBA" w:rsidRPr="004770E7">
              <w:rPr>
                <w:lang w:val="cy-GB"/>
              </w:rPr>
              <w:instrText xml:space="preserve"> FORMCHECKBOX </w:instrText>
            </w:r>
            <w:r w:rsidR="00C8233A">
              <w:rPr>
                <w:lang w:val="cy-GB"/>
              </w:rPr>
            </w:r>
            <w:r w:rsidR="00C8233A">
              <w:rPr>
                <w:lang w:val="cy-GB"/>
              </w:rPr>
              <w:fldChar w:fldCharType="separate"/>
            </w:r>
            <w:r w:rsidR="00237BBA" w:rsidRPr="004770E7">
              <w:rPr>
                <w:lang w:val="cy-GB"/>
              </w:rPr>
              <w:fldChar w:fldCharType="end"/>
            </w:r>
          </w:p>
          <w:p w:rsidR="0006755A" w:rsidRPr="00CB2669" w:rsidRDefault="0006755A" w:rsidP="00C9723D">
            <w:pPr>
              <w:numPr>
                <w:ilvl w:val="12"/>
                <w:numId w:val="0"/>
              </w:numPr>
              <w:ind w:right="360"/>
            </w:pPr>
          </w:p>
        </w:tc>
      </w:tr>
      <w:tr w:rsidR="00C9723D" w:rsidRPr="00CB2669" w:rsidTr="00A2232A">
        <w:trPr>
          <w:cantSplit/>
          <w:trHeight w:hRule="exact" w:val="209"/>
          <w:jc w:val="center"/>
        </w:trPr>
        <w:tc>
          <w:tcPr>
            <w:tcW w:w="9338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C9723D" w:rsidRPr="00CB2669" w:rsidRDefault="00C9723D" w:rsidP="00C9723D">
            <w:pPr>
              <w:tabs>
                <w:tab w:val="left" w:pos="567"/>
              </w:tabs>
              <w:ind w:right="360"/>
              <w:rPr>
                <w:b/>
                <w:sz w:val="22"/>
              </w:rPr>
            </w:pPr>
          </w:p>
          <w:p w:rsidR="00C9723D" w:rsidRPr="00CB2669" w:rsidRDefault="00C9723D" w:rsidP="00C9723D">
            <w:pPr>
              <w:tabs>
                <w:tab w:val="left" w:pos="567"/>
              </w:tabs>
              <w:ind w:right="360"/>
              <w:rPr>
                <w:b/>
                <w:sz w:val="22"/>
              </w:rPr>
            </w:pPr>
          </w:p>
          <w:p w:rsidR="00C9723D" w:rsidRPr="00CB2669" w:rsidRDefault="00C9723D" w:rsidP="00C9723D">
            <w:pPr>
              <w:tabs>
                <w:tab w:val="left" w:pos="567"/>
              </w:tabs>
              <w:ind w:right="360"/>
              <w:rPr>
                <w:b/>
                <w:sz w:val="22"/>
              </w:rPr>
            </w:pPr>
          </w:p>
        </w:tc>
      </w:tr>
    </w:tbl>
    <w:p w:rsidR="0006755A" w:rsidRPr="00CB2669" w:rsidRDefault="0006755A" w:rsidP="00C9723D"/>
    <w:p w:rsidR="00C9723D" w:rsidRPr="004770E7" w:rsidRDefault="004770E7" w:rsidP="004770E7">
      <w:pPr>
        <w:jc w:val="both"/>
        <w:rPr>
          <w:b/>
          <w:bCs/>
        </w:rPr>
      </w:pPr>
      <w:r w:rsidRPr="004770E7">
        <w:rPr>
          <w:b/>
          <w:bCs/>
          <w:lang w:val="cy-GB"/>
        </w:rPr>
        <w:t>Sylwer:</w:t>
      </w:r>
      <w:r w:rsidR="00DD46D0" w:rsidRPr="004770E7">
        <w:rPr>
          <w:b/>
          <w:bCs/>
        </w:rPr>
        <w:t xml:space="preserve"> </w:t>
      </w:r>
      <w:r w:rsidRPr="004770E7">
        <w:rPr>
          <w:b/>
          <w:bCs/>
          <w:lang w:val="cy-GB"/>
        </w:rPr>
        <w:t xml:space="preserve">Os oes mwy nag un </w:t>
      </w:r>
      <w:r w:rsidR="0052229F">
        <w:rPr>
          <w:b/>
          <w:bCs/>
          <w:lang w:val="cy-GB"/>
        </w:rPr>
        <w:t>tramgwyddwr</w:t>
      </w:r>
      <w:r w:rsidRPr="004770E7">
        <w:rPr>
          <w:b/>
          <w:bCs/>
          <w:lang w:val="cy-GB"/>
        </w:rPr>
        <w:t xml:space="preserve"> honedig wedi’i nodi, rhowch fanylion yn Adran 7.</w:t>
      </w:r>
    </w:p>
    <w:p w:rsidR="00111B4B" w:rsidRPr="00CB2669" w:rsidRDefault="00111B4B" w:rsidP="00C9723D">
      <w:pPr>
        <w:overflowPunct w:val="0"/>
        <w:autoSpaceDE w:val="0"/>
        <w:autoSpaceDN w:val="0"/>
        <w:adjustRightInd w:val="0"/>
        <w:textAlignment w:val="baseline"/>
        <w:rPr>
          <w:b/>
        </w:rPr>
      </w:pPr>
    </w:p>
    <w:p w:rsidR="00C9723D" w:rsidRPr="004770E7" w:rsidRDefault="00111B4B" w:rsidP="004770E7">
      <w:pPr>
        <w:overflowPunct w:val="0"/>
        <w:autoSpaceDE w:val="0"/>
        <w:autoSpaceDN w:val="0"/>
        <w:adjustRightInd w:val="0"/>
        <w:textAlignment w:val="baseline"/>
        <w:rPr>
          <w:b/>
        </w:rPr>
      </w:pPr>
      <w:r w:rsidRPr="00CB2669">
        <w:rPr>
          <w:b/>
        </w:rPr>
        <w:t>4</w:t>
      </w:r>
      <w:r w:rsidR="00CB2669" w:rsidRPr="00CB2669">
        <w:rPr>
          <w:b/>
        </w:rPr>
        <w:t>.</w:t>
      </w:r>
      <w:r w:rsidRPr="00CB2669">
        <w:rPr>
          <w:b/>
        </w:rPr>
        <w:t xml:space="preserve"> </w:t>
      </w:r>
      <w:r w:rsidR="004770E7" w:rsidRPr="004770E7">
        <w:rPr>
          <w:b/>
          <w:lang w:val="cy-GB"/>
        </w:rPr>
        <w:t>Gwybodaeth am yr unigolyn(ion) a oedd yn dyst i’r digwyddiad(au):</w:t>
      </w:r>
    </w:p>
    <w:p w:rsidR="00C9723D" w:rsidRPr="00CB2669" w:rsidRDefault="00C9723D" w:rsidP="00C9723D"/>
    <w:p w:rsidR="00C9723D" w:rsidRPr="00CB2669" w:rsidRDefault="00C9723D" w:rsidP="00C9723D"/>
    <w:tbl>
      <w:tblPr>
        <w:tblW w:w="935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80"/>
        <w:gridCol w:w="4976"/>
      </w:tblGrid>
      <w:tr w:rsidR="00C9723D" w:rsidRPr="00CB2669" w:rsidTr="004770E7">
        <w:trPr>
          <w:cantSplit/>
          <w:trHeight w:hRule="exact" w:val="567"/>
          <w:jc w:val="center"/>
        </w:trPr>
        <w:tc>
          <w:tcPr>
            <w:tcW w:w="4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6D0" w:rsidRPr="00CB2669" w:rsidRDefault="004770E7" w:rsidP="004770E7">
            <w:pPr>
              <w:numPr>
                <w:ilvl w:val="12"/>
                <w:numId w:val="0"/>
              </w:numPr>
              <w:ind w:right="360"/>
            </w:pPr>
            <w:r w:rsidRPr="004770E7">
              <w:rPr>
                <w:lang w:val="cy-GB"/>
              </w:rPr>
              <w:t>Enw:</w:t>
            </w:r>
            <w:r w:rsidR="00C9723D" w:rsidRPr="004770E7">
              <w:t xml:space="preserve"> </w:t>
            </w:r>
          </w:p>
          <w:p w:rsidR="00C9723D" w:rsidRPr="00CB2669" w:rsidRDefault="00154314" w:rsidP="00C9723D">
            <w:pPr>
              <w:numPr>
                <w:ilvl w:val="12"/>
                <w:numId w:val="0"/>
              </w:numPr>
              <w:ind w:right="360"/>
            </w:pPr>
            <w:r w:rsidRPr="00CB2669"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r w:rsidR="00C9723D" w:rsidRPr="00CB2669">
              <w:instrText xml:space="preserve"> FORMTEXT </w:instrText>
            </w:r>
            <w:r w:rsidRPr="00CB2669">
              <w:fldChar w:fldCharType="separate"/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Pr="00CB2669">
              <w:fldChar w:fldCharType="end"/>
            </w:r>
          </w:p>
        </w:tc>
        <w:tc>
          <w:tcPr>
            <w:tcW w:w="4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6D0" w:rsidRPr="00CB2669" w:rsidRDefault="004770E7" w:rsidP="004770E7">
            <w:pPr>
              <w:numPr>
                <w:ilvl w:val="12"/>
                <w:numId w:val="0"/>
              </w:numPr>
              <w:ind w:right="360"/>
            </w:pPr>
            <w:r w:rsidRPr="004770E7">
              <w:rPr>
                <w:lang w:val="cy-GB"/>
              </w:rPr>
              <w:t>Cyfeiriad:</w:t>
            </w:r>
            <w:r w:rsidR="00C9723D" w:rsidRPr="004770E7">
              <w:t xml:space="preserve"> </w:t>
            </w:r>
          </w:p>
          <w:p w:rsidR="00C9723D" w:rsidRPr="00CB2669" w:rsidRDefault="00154314" w:rsidP="00C9723D">
            <w:pPr>
              <w:numPr>
                <w:ilvl w:val="12"/>
                <w:numId w:val="0"/>
              </w:numPr>
              <w:ind w:right="360"/>
            </w:pPr>
            <w:r w:rsidRPr="00CB2669"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r w:rsidR="00C9723D" w:rsidRPr="00CB2669">
              <w:instrText xml:space="preserve"> FORMTEXT </w:instrText>
            </w:r>
            <w:r w:rsidRPr="00CB2669">
              <w:fldChar w:fldCharType="separate"/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Pr="00CB2669">
              <w:fldChar w:fldCharType="end"/>
            </w:r>
          </w:p>
        </w:tc>
      </w:tr>
      <w:tr w:rsidR="00C9723D" w:rsidRPr="00CB2669" w:rsidTr="004770E7">
        <w:trPr>
          <w:cantSplit/>
          <w:trHeight w:hRule="exact" w:val="811"/>
          <w:jc w:val="center"/>
        </w:trPr>
        <w:tc>
          <w:tcPr>
            <w:tcW w:w="43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D46D0" w:rsidRPr="004770E7" w:rsidRDefault="004770E7" w:rsidP="004770E7">
            <w:pPr>
              <w:numPr>
                <w:ilvl w:val="12"/>
                <w:numId w:val="0"/>
              </w:numPr>
              <w:ind w:left="252" w:right="360" w:hanging="252"/>
            </w:pPr>
            <w:r w:rsidRPr="004770E7">
              <w:rPr>
                <w:lang w:val="cy-GB"/>
              </w:rPr>
              <w:t>Rhif Ffôn:</w:t>
            </w:r>
          </w:p>
          <w:p w:rsidR="00C9723D" w:rsidRPr="00CB2669" w:rsidRDefault="00154314" w:rsidP="00C9723D">
            <w:pPr>
              <w:numPr>
                <w:ilvl w:val="12"/>
                <w:numId w:val="0"/>
              </w:numPr>
              <w:ind w:left="252" w:right="360" w:hanging="252"/>
            </w:pPr>
            <w:r w:rsidRPr="00CB2669"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C9723D" w:rsidRPr="00CB2669">
              <w:instrText xml:space="preserve"> FORMTEXT </w:instrText>
            </w:r>
            <w:r w:rsidRPr="00CB2669">
              <w:fldChar w:fldCharType="separate"/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Pr="00CB2669">
              <w:fldChar w:fldCharType="end"/>
            </w:r>
          </w:p>
          <w:p w:rsidR="00C9723D" w:rsidRPr="00CB2669" w:rsidRDefault="00C9723D" w:rsidP="00C9723D">
            <w:pPr>
              <w:numPr>
                <w:ilvl w:val="12"/>
                <w:numId w:val="0"/>
              </w:numPr>
              <w:ind w:right="360"/>
            </w:pPr>
          </w:p>
        </w:tc>
        <w:tc>
          <w:tcPr>
            <w:tcW w:w="49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D46D0" w:rsidRPr="00CB2669" w:rsidRDefault="004770E7" w:rsidP="004770E7">
            <w:r w:rsidRPr="004770E7">
              <w:rPr>
                <w:lang w:val="cy-GB"/>
              </w:rPr>
              <w:t>Perthynas i’r Dioddefwr (os yn berthnasol):</w:t>
            </w:r>
            <w:r w:rsidR="00C9723D" w:rsidRPr="004770E7">
              <w:t xml:space="preserve"> </w:t>
            </w:r>
          </w:p>
          <w:p w:rsidR="00C9723D" w:rsidRPr="00CB2669" w:rsidRDefault="00154314" w:rsidP="00C9723D">
            <w:r w:rsidRPr="00CB2669"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r w:rsidR="00C9723D" w:rsidRPr="00CB2669">
              <w:instrText xml:space="preserve"> FORMTEXT </w:instrText>
            </w:r>
            <w:r w:rsidRPr="00CB2669">
              <w:fldChar w:fldCharType="separate"/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Pr="00CB2669">
              <w:fldChar w:fldCharType="end"/>
            </w:r>
            <w:r w:rsidR="00C9723D" w:rsidRPr="00CB2669">
              <w:tab/>
            </w:r>
            <w:r w:rsidR="00C9723D" w:rsidRPr="00CB2669">
              <w:tab/>
            </w:r>
          </w:p>
          <w:p w:rsidR="00DD46D0" w:rsidRPr="00CB2669" w:rsidRDefault="00DD46D0" w:rsidP="00C9723D"/>
          <w:p w:rsidR="00DD46D0" w:rsidRPr="00CB2669" w:rsidRDefault="00DD46D0" w:rsidP="00C9723D"/>
          <w:p w:rsidR="00C9723D" w:rsidRPr="00CB2669" w:rsidRDefault="00C9723D" w:rsidP="00C9723D">
            <w:pPr>
              <w:numPr>
                <w:ilvl w:val="12"/>
                <w:numId w:val="0"/>
              </w:numPr>
              <w:ind w:right="360"/>
            </w:pPr>
          </w:p>
        </w:tc>
      </w:tr>
    </w:tbl>
    <w:p w:rsidR="00C9723D" w:rsidRPr="00CB2669" w:rsidRDefault="00C9723D" w:rsidP="00C9723D">
      <w:pPr>
        <w:rPr>
          <w:b/>
          <w:bCs/>
        </w:rPr>
      </w:pPr>
    </w:p>
    <w:p w:rsidR="00A25A43" w:rsidRPr="004770E7" w:rsidRDefault="004770E7" w:rsidP="004770E7">
      <w:pPr>
        <w:jc w:val="both"/>
        <w:rPr>
          <w:b/>
          <w:bCs/>
        </w:rPr>
      </w:pPr>
      <w:r w:rsidRPr="004770E7">
        <w:rPr>
          <w:b/>
          <w:bCs/>
          <w:lang w:val="cy-GB"/>
        </w:rPr>
        <w:t>Sylwer:</w:t>
      </w:r>
      <w:r w:rsidR="00DD46D0" w:rsidRPr="004770E7">
        <w:rPr>
          <w:b/>
          <w:bCs/>
        </w:rPr>
        <w:t xml:space="preserve"> </w:t>
      </w:r>
      <w:r w:rsidRPr="004770E7">
        <w:rPr>
          <w:b/>
          <w:bCs/>
          <w:lang w:val="cy-GB"/>
        </w:rPr>
        <w:t xml:space="preserve">Os oes mwy nag un unigolyn wedi bod yn dyst i’r digwyddiad(au), rhowch fanylion yn Adran 7. </w:t>
      </w:r>
    </w:p>
    <w:p w:rsidR="00111B4B" w:rsidRPr="00CB2669" w:rsidRDefault="00111B4B" w:rsidP="00C9723D">
      <w:pPr>
        <w:rPr>
          <w:b/>
          <w:bCs/>
        </w:rPr>
      </w:pPr>
    </w:p>
    <w:p w:rsidR="00C9723D" w:rsidRPr="00EE78DF" w:rsidRDefault="00A25A43" w:rsidP="004770E7">
      <w:pPr>
        <w:tabs>
          <w:tab w:val="num" w:pos="540"/>
        </w:tabs>
        <w:jc w:val="both"/>
        <w:rPr>
          <w:b/>
          <w:bCs/>
        </w:rPr>
      </w:pPr>
      <w:r w:rsidRPr="00CB2669">
        <w:rPr>
          <w:b/>
          <w:bCs/>
        </w:rPr>
        <w:t>5</w:t>
      </w:r>
      <w:r w:rsidR="00CB2669" w:rsidRPr="00CB2669">
        <w:rPr>
          <w:b/>
          <w:bCs/>
        </w:rPr>
        <w:t>.</w:t>
      </w:r>
      <w:r w:rsidRPr="00CB2669">
        <w:rPr>
          <w:b/>
          <w:bCs/>
        </w:rPr>
        <w:t xml:space="preserve"> </w:t>
      </w:r>
      <w:r w:rsidR="004770E7" w:rsidRPr="00EE78DF">
        <w:rPr>
          <w:b/>
          <w:bCs/>
          <w:lang w:val="cy-GB"/>
        </w:rPr>
        <w:t>Gwybodaeth am yr unigolyn a adroddodd ei bryderon gyntaf:</w:t>
      </w:r>
    </w:p>
    <w:p w:rsidR="00C9723D" w:rsidRPr="00CB2669" w:rsidRDefault="00C9723D" w:rsidP="00C9723D">
      <w:pPr>
        <w:jc w:val="both"/>
        <w:rPr>
          <w:b/>
          <w:bCs/>
          <w:lang w:val="en-US"/>
        </w:rPr>
      </w:pPr>
    </w:p>
    <w:tbl>
      <w:tblPr>
        <w:tblW w:w="935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20"/>
        <w:gridCol w:w="4736"/>
      </w:tblGrid>
      <w:tr w:rsidR="00C9723D" w:rsidRPr="00CB2669" w:rsidTr="004770E7">
        <w:trPr>
          <w:cantSplit/>
          <w:trHeight w:val="567"/>
          <w:jc w:val="center"/>
        </w:trPr>
        <w:tc>
          <w:tcPr>
            <w:tcW w:w="4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723D" w:rsidRPr="00CB2669" w:rsidRDefault="004770E7" w:rsidP="007B13E5">
            <w:pPr>
              <w:numPr>
                <w:ilvl w:val="12"/>
                <w:numId w:val="0"/>
              </w:numPr>
              <w:ind w:right="360"/>
            </w:pPr>
            <w:r w:rsidRPr="004770E7">
              <w:rPr>
                <w:lang w:val="cy-GB"/>
              </w:rPr>
              <w:t>Enw:</w:t>
            </w:r>
            <w:r w:rsidR="00C9723D" w:rsidRPr="004770E7">
              <w:t xml:space="preserve"> </w:t>
            </w:r>
            <w:r w:rsidR="00947D4F" w:rsidRPr="00CB2669">
              <w:t xml:space="preserve"> </w:t>
            </w:r>
            <w:r w:rsidR="00154314" w:rsidRPr="00CB2669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C9723D" w:rsidRPr="00CB2669">
              <w:instrText xml:space="preserve"> FORMTEXT </w:instrText>
            </w:r>
            <w:r w:rsidR="00154314" w:rsidRPr="00CB2669">
              <w:fldChar w:fldCharType="separate"/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154314" w:rsidRPr="00CB2669">
              <w:fldChar w:fldCharType="end"/>
            </w:r>
          </w:p>
        </w:tc>
        <w:tc>
          <w:tcPr>
            <w:tcW w:w="4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723D" w:rsidRPr="00CB2669" w:rsidRDefault="004770E7" w:rsidP="007B13E5">
            <w:pPr>
              <w:numPr>
                <w:ilvl w:val="12"/>
                <w:numId w:val="0"/>
              </w:numPr>
              <w:ind w:right="360"/>
            </w:pPr>
            <w:r w:rsidRPr="004770E7">
              <w:rPr>
                <w:lang w:val="cy-GB"/>
              </w:rPr>
              <w:t>Cyfeiriad:</w:t>
            </w:r>
            <w:r w:rsidR="00C9723D" w:rsidRPr="004770E7">
              <w:t xml:space="preserve"> </w:t>
            </w:r>
            <w:r w:rsidR="00154314" w:rsidRPr="00CB2669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C9723D" w:rsidRPr="00CB2669">
              <w:instrText xml:space="preserve"> FORMTEXT </w:instrText>
            </w:r>
            <w:r w:rsidR="00154314" w:rsidRPr="00CB2669">
              <w:fldChar w:fldCharType="separate"/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154314" w:rsidRPr="00CB2669">
              <w:fldChar w:fldCharType="end"/>
            </w:r>
          </w:p>
        </w:tc>
      </w:tr>
      <w:tr w:rsidR="00C9723D" w:rsidRPr="00CB2669" w:rsidTr="004770E7">
        <w:trPr>
          <w:cantSplit/>
          <w:trHeight w:val="567"/>
          <w:jc w:val="center"/>
        </w:trPr>
        <w:tc>
          <w:tcPr>
            <w:tcW w:w="4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723D" w:rsidRPr="00CB2669" w:rsidRDefault="004770E7" w:rsidP="007B13E5">
            <w:pPr>
              <w:numPr>
                <w:ilvl w:val="12"/>
                <w:numId w:val="0"/>
              </w:numPr>
              <w:ind w:right="360"/>
            </w:pPr>
            <w:r w:rsidRPr="004770E7">
              <w:rPr>
                <w:lang w:val="cy-GB"/>
              </w:rPr>
              <w:t>Rhif Ffôn:</w:t>
            </w:r>
            <w:r w:rsidR="00C9723D" w:rsidRPr="004770E7">
              <w:t xml:space="preserve"> </w:t>
            </w:r>
            <w:r w:rsidR="00154314" w:rsidRPr="00CB2669"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C9723D" w:rsidRPr="00CB2669">
              <w:instrText xml:space="preserve"> FORMTEXT </w:instrText>
            </w:r>
            <w:r w:rsidR="00154314" w:rsidRPr="00CB2669">
              <w:fldChar w:fldCharType="separate"/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154314" w:rsidRPr="00CB2669">
              <w:fldChar w:fldCharType="end"/>
            </w:r>
          </w:p>
        </w:tc>
        <w:tc>
          <w:tcPr>
            <w:tcW w:w="4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723D" w:rsidRPr="00CB2669" w:rsidRDefault="004770E7" w:rsidP="007B13E5">
            <w:pPr>
              <w:numPr>
                <w:ilvl w:val="12"/>
                <w:numId w:val="0"/>
              </w:numPr>
              <w:ind w:right="360"/>
            </w:pPr>
            <w:r w:rsidRPr="004770E7">
              <w:rPr>
                <w:lang w:val="cy-GB"/>
              </w:rPr>
              <w:t>Swydd/ Perthynas:</w:t>
            </w:r>
            <w:r w:rsidR="00C9723D" w:rsidRPr="004770E7">
              <w:t xml:space="preserve"> </w:t>
            </w:r>
            <w:r w:rsidR="00154314" w:rsidRPr="00CB2669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C9723D" w:rsidRPr="00CB2669">
              <w:instrText xml:space="preserve"> FORMTEXT </w:instrText>
            </w:r>
            <w:r w:rsidR="00154314" w:rsidRPr="00CB2669">
              <w:fldChar w:fldCharType="separate"/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154314" w:rsidRPr="00CB2669">
              <w:fldChar w:fldCharType="end"/>
            </w:r>
          </w:p>
        </w:tc>
      </w:tr>
      <w:tr w:rsidR="00C9723D" w:rsidRPr="00CB2669" w:rsidTr="004770E7">
        <w:trPr>
          <w:cantSplit/>
          <w:trHeight w:val="567"/>
          <w:jc w:val="center"/>
        </w:trPr>
        <w:tc>
          <w:tcPr>
            <w:tcW w:w="4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723D" w:rsidRPr="00CB2669" w:rsidRDefault="004770E7" w:rsidP="007B13E5">
            <w:pPr>
              <w:numPr>
                <w:ilvl w:val="12"/>
                <w:numId w:val="0"/>
              </w:numPr>
              <w:ind w:right="360"/>
            </w:pPr>
            <w:r w:rsidRPr="004770E7">
              <w:rPr>
                <w:lang w:val="cy-GB"/>
              </w:rPr>
              <w:t>Dyddiad/ Amser yr adroddwyd am y digwyddiad:</w:t>
            </w:r>
            <w:r w:rsidR="00C9723D" w:rsidRPr="004770E7">
              <w:t xml:space="preserve"> </w:t>
            </w:r>
            <w:r w:rsidR="00154314" w:rsidRPr="00CB2669"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C9723D" w:rsidRPr="00CB2669">
              <w:instrText xml:space="preserve"> FORMTEXT </w:instrText>
            </w:r>
            <w:r w:rsidR="00154314" w:rsidRPr="00CB2669">
              <w:fldChar w:fldCharType="separate"/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154314" w:rsidRPr="00CB2669">
              <w:fldChar w:fldCharType="end"/>
            </w:r>
          </w:p>
        </w:tc>
        <w:tc>
          <w:tcPr>
            <w:tcW w:w="4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723D" w:rsidRPr="00CB2669" w:rsidRDefault="00C9723D" w:rsidP="00C9723D">
            <w:pPr>
              <w:numPr>
                <w:ilvl w:val="12"/>
                <w:numId w:val="0"/>
              </w:numPr>
              <w:ind w:right="360"/>
            </w:pPr>
          </w:p>
        </w:tc>
      </w:tr>
      <w:tr w:rsidR="00C9723D" w:rsidRPr="00CB2669" w:rsidTr="004770E7">
        <w:trPr>
          <w:cantSplit/>
          <w:trHeight w:val="1506"/>
          <w:jc w:val="center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23D" w:rsidRPr="004770E7" w:rsidRDefault="004770E7" w:rsidP="004770E7">
            <w:pPr>
              <w:numPr>
                <w:ilvl w:val="12"/>
                <w:numId w:val="0"/>
              </w:numPr>
              <w:ind w:right="360"/>
            </w:pPr>
            <w:r w:rsidRPr="004770E7">
              <w:rPr>
                <w:lang w:val="cy-GB"/>
              </w:rPr>
              <w:t>Y</w:t>
            </w:r>
            <w:r w:rsidR="008E51FC">
              <w:rPr>
                <w:lang w:val="cy-GB"/>
              </w:rPr>
              <w:t xml:space="preserve">di’r </w:t>
            </w:r>
            <w:r w:rsidR="006C4164">
              <w:rPr>
                <w:lang w:val="cy-GB"/>
              </w:rPr>
              <w:t>c</w:t>
            </w:r>
            <w:r w:rsidRPr="004770E7">
              <w:rPr>
                <w:lang w:val="cy-GB"/>
              </w:rPr>
              <w:t>yfeiriwr yn dymuno aros yn ddi-enw?</w:t>
            </w:r>
            <w:r w:rsidR="00C9723D" w:rsidRPr="004770E7">
              <w:t xml:space="preserve"> </w:t>
            </w:r>
            <w:r w:rsidR="00FC1C13">
              <w:t xml:space="preserve">       </w:t>
            </w:r>
            <w:r w:rsidRPr="004770E7">
              <w:rPr>
                <w:lang w:val="cy-GB"/>
              </w:rPr>
              <w:t>Ydi</w:t>
            </w:r>
            <w:r w:rsidR="00C9723D" w:rsidRPr="004770E7">
              <w:tab/>
            </w:r>
            <w:r w:rsidR="00154314" w:rsidRPr="00CB2669"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9723D" w:rsidRPr="00CB2669">
              <w:instrText xml:space="preserve"> FORMCHECKBOX </w:instrText>
            </w:r>
            <w:r w:rsidR="00C8233A">
              <w:fldChar w:fldCharType="separate"/>
            </w:r>
            <w:r w:rsidR="00154314" w:rsidRPr="00CB2669">
              <w:fldChar w:fldCharType="end"/>
            </w:r>
            <w:r w:rsidR="00C9723D" w:rsidRPr="00CB2669">
              <w:tab/>
            </w:r>
            <w:r w:rsidRPr="004770E7">
              <w:rPr>
                <w:lang w:val="cy-GB"/>
              </w:rPr>
              <w:t xml:space="preserve">Nac ydi </w:t>
            </w:r>
            <w:r w:rsidR="00154314" w:rsidRPr="004770E7">
              <w:rPr>
                <w:lang w:val="cy-GB"/>
              </w:rP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70E7">
              <w:rPr>
                <w:lang w:val="cy-GB"/>
              </w:rPr>
              <w:instrText xml:space="preserve"> FORMCHECKBOX </w:instrText>
            </w:r>
            <w:r w:rsidR="00C8233A">
              <w:rPr>
                <w:lang w:val="cy-GB"/>
              </w:rPr>
            </w:r>
            <w:r w:rsidR="00C8233A">
              <w:rPr>
                <w:lang w:val="cy-GB"/>
              </w:rPr>
              <w:fldChar w:fldCharType="separate"/>
            </w:r>
            <w:r w:rsidR="00154314" w:rsidRPr="004770E7">
              <w:rPr>
                <w:lang w:val="cy-GB"/>
              </w:rPr>
              <w:fldChar w:fldCharType="end"/>
            </w:r>
          </w:p>
          <w:p w:rsidR="00947D4F" w:rsidRPr="00CB2669" w:rsidRDefault="00947D4F" w:rsidP="00810D09">
            <w:pPr>
              <w:numPr>
                <w:ilvl w:val="12"/>
                <w:numId w:val="0"/>
              </w:numPr>
              <w:ind w:right="360"/>
            </w:pPr>
          </w:p>
          <w:p w:rsidR="00C9723D" w:rsidRPr="00CB2669" w:rsidRDefault="004770E7" w:rsidP="007B13E5">
            <w:pPr>
              <w:numPr>
                <w:ilvl w:val="12"/>
                <w:numId w:val="0"/>
              </w:numPr>
              <w:ind w:right="360"/>
            </w:pPr>
            <w:r w:rsidRPr="004770E7">
              <w:rPr>
                <w:lang w:val="cy-GB"/>
              </w:rPr>
              <w:t>Os Ydi, nodwch pam:</w:t>
            </w:r>
            <w:r w:rsidR="00C9723D" w:rsidRPr="004770E7">
              <w:t xml:space="preserve"> </w:t>
            </w:r>
            <w:r w:rsidR="00154314" w:rsidRPr="00CB2669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C9723D" w:rsidRPr="00CB2669">
              <w:instrText xml:space="preserve"> FORMTEXT </w:instrText>
            </w:r>
            <w:r w:rsidR="00154314" w:rsidRPr="00CB2669">
              <w:fldChar w:fldCharType="separate"/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154314" w:rsidRPr="00CB2669">
              <w:fldChar w:fldCharType="end"/>
            </w:r>
          </w:p>
        </w:tc>
      </w:tr>
    </w:tbl>
    <w:p w:rsidR="00111B4B" w:rsidRPr="00CB2669" w:rsidRDefault="00111B4B" w:rsidP="00947D4F">
      <w:pPr>
        <w:rPr>
          <w:b/>
        </w:rPr>
      </w:pPr>
    </w:p>
    <w:p w:rsidR="00C9723D" w:rsidRPr="004770E7" w:rsidRDefault="00947D4F" w:rsidP="004770E7">
      <w:pPr>
        <w:ind w:left="360" w:hanging="360"/>
        <w:rPr>
          <w:b/>
        </w:rPr>
      </w:pPr>
      <w:r w:rsidRPr="00CB2669">
        <w:rPr>
          <w:b/>
        </w:rPr>
        <w:t>6</w:t>
      </w:r>
      <w:r w:rsidR="00CB2669" w:rsidRPr="00CB2669">
        <w:rPr>
          <w:b/>
        </w:rPr>
        <w:t>.</w:t>
      </w:r>
      <w:r w:rsidRPr="00CB2669">
        <w:rPr>
          <w:b/>
        </w:rPr>
        <w:t xml:space="preserve"> </w:t>
      </w:r>
      <w:r w:rsidR="004770E7" w:rsidRPr="004770E7">
        <w:rPr>
          <w:b/>
          <w:lang w:val="cy-GB"/>
        </w:rPr>
        <w:t>Cwblhawyd y ffurflen hon gan:</w:t>
      </w:r>
    </w:p>
    <w:p w:rsidR="00C9723D" w:rsidRPr="00CB2669" w:rsidRDefault="00C9723D" w:rsidP="00C9723D">
      <w:pPr>
        <w:ind w:left="360" w:hanging="360"/>
        <w:rPr>
          <w:b/>
        </w:rPr>
      </w:pPr>
    </w:p>
    <w:tbl>
      <w:tblPr>
        <w:tblpPr w:leftFromText="180" w:rightFromText="180" w:vertAnchor="text" w:horzAnchor="margin" w:tblpXSpec="center" w:tblpY="42"/>
        <w:tblW w:w="943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62"/>
        <w:gridCol w:w="5070"/>
      </w:tblGrid>
      <w:tr w:rsidR="00C9723D" w:rsidRPr="00CB2669" w:rsidTr="004770E7">
        <w:trPr>
          <w:cantSplit/>
        </w:trPr>
        <w:tc>
          <w:tcPr>
            <w:tcW w:w="4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6D0" w:rsidRPr="00CB2669" w:rsidRDefault="004770E7" w:rsidP="004770E7">
            <w:r w:rsidRPr="004770E7">
              <w:rPr>
                <w:lang w:val="cy-GB"/>
              </w:rPr>
              <w:t>Enw:</w:t>
            </w:r>
            <w:r w:rsidR="00C9723D" w:rsidRPr="004770E7">
              <w:t xml:space="preserve"> </w:t>
            </w:r>
          </w:p>
          <w:p w:rsidR="00C9723D" w:rsidRPr="00CB2669" w:rsidRDefault="00154314" w:rsidP="00DD46D0">
            <w:r w:rsidRPr="00CB2669"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r w:rsidR="00C9723D" w:rsidRPr="00CB2669">
              <w:instrText xml:space="preserve"> FORMTEXT </w:instrText>
            </w:r>
            <w:r w:rsidRPr="00CB2669">
              <w:fldChar w:fldCharType="separate"/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Pr="00CB2669">
              <w:fldChar w:fldCharType="end"/>
            </w:r>
          </w:p>
        </w:tc>
        <w:tc>
          <w:tcPr>
            <w:tcW w:w="5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6D0" w:rsidRPr="00CB2669" w:rsidRDefault="004770E7" w:rsidP="004770E7">
            <w:pPr>
              <w:rPr>
                <w:bCs/>
              </w:rPr>
            </w:pPr>
            <w:r w:rsidRPr="004770E7">
              <w:rPr>
                <w:bCs/>
                <w:lang w:val="cy-GB"/>
              </w:rPr>
              <w:t>Amser/Dyddiad cwblhau:</w:t>
            </w:r>
            <w:r w:rsidR="00DD46D0" w:rsidRPr="004770E7">
              <w:rPr>
                <w:bCs/>
              </w:rPr>
              <w:t xml:space="preserve"> </w:t>
            </w:r>
          </w:p>
          <w:p w:rsidR="00C9723D" w:rsidRPr="00CB2669" w:rsidRDefault="00154314" w:rsidP="00DD46D0">
            <w:pPr>
              <w:rPr>
                <w:bCs/>
              </w:rPr>
            </w:pPr>
            <w:r w:rsidRPr="00CB2669">
              <w:rPr>
                <w:bCs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="00DD46D0" w:rsidRPr="00CB2669">
              <w:rPr>
                <w:bCs/>
              </w:rPr>
              <w:instrText xml:space="preserve"> FORMTEXT </w:instrText>
            </w:r>
            <w:r w:rsidRPr="00CB2669">
              <w:rPr>
                <w:bCs/>
              </w:rPr>
            </w:r>
            <w:r w:rsidRPr="00CB2669">
              <w:rPr>
                <w:bCs/>
              </w:rPr>
              <w:fldChar w:fldCharType="separate"/>
            </w:r>
            <w:r w:rsidR="00DD46D0" w:rsidRPr="00CB2669">
              <w:rPr>
                <w:bCs/>
                <w:noProof/>
              </w:rPr>
              <w:t> </w:t>
            </w:r>
            <w:r w:rsidR="00DD46D0" w:rsidRPr="00CB2669">
              <w:rPr>
                <w:bCs/>
                <w:noProof/>
              </w:rPr>
              <w:t> </w:t>
            </w:r>
            <w:r w:rsidR="00DD46D0" w:rsidRPr="00CB2669">
              <w:rPr>
                <w:bCs/>
                <w:noProof/>
              </w:rPr>
              <w:t> </w:t>
            </w:r>
            <w:r w:rsidR="00DD46D0" w:rsidRPr="00CB2669">
              <w:rPr>
                <w:bCs/>
                <w:noProof/>
              </w:rPr>
              <w:t> </w:t>
            </w:r>
            <w:r w:rsidR="00DD46D0" w:rsidRPr="00CB2669">
              <w:rPr>
                <w:bCs/>
                <w:noProof/>
              </w:rPr>
              <w:t> </w:t>
            </w:r>
            <w:r w:rsidRPr="00CB2669">
              <w:rPr>
                <w:bCs/>
              </w:rPr>
              <w:fldChar w:fldCharType="end"/>
            </w:r>
            <w:r w:rsidR="00DD46D0" w:rsidRPr="00CB2669">
              <w:rPr>
                <w:bCs/>
              </w:rPr>
              <w:t xml:space="preserve"> </w:t>
            </w:r>
          </w:p>
        </w:tc>
      </w:tr>
      <w:tr w:rsidR="00C9723D" w:rsidRPr="00CB2669" w:rsidTr="004770E7">
        <w:trPr>
          <w:cantSplit/>
          <w:trHeight w:val="489"/>
        </w:trPr>
        <w:tc>
          <w:tcPr>
            <w:tcW w:w="4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6D0" w:rsidRPr="00CB2669" w:rsidRDefault="004770E7" w:rsidP="004770E7">
            <w:r w:rsidRPr="004770E7">
              <w:rPr>
                <w:lang w:val="cy-GB"/>
              </w:rPr>
              <w:t>Asiantaeth/ Cwmni:</w:t>
            </w:r>
            <w:r w:rsidR="00C9723D" w:rsidRPr="004770E7">
              <w:t xml:space="preserve"> </w:t>
            </w:r>
          </w:p>
          <w:p w:rsidR="00C9723D" w:rsidRPr="00CB2669" w:rsidRDefault="00154314" w:rsidP="00DD46D0">
            <w:r w:rsidRPr="00CB2669"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="00C9723D" w:rsidRPr="00CB2669">
              <w:instrText xml:space="preserve"> FORMTEXT </w:instrText>
            </w:r>
            <w:r w:rsidRPr="00CB2669">
              <w:fldChar w:fldCharType="separate"/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Pr="00CB2669">
              <w:fldChar w:fldCharType="end"/>
            </w:r>
          </w:p>
        </w:tc>
        <w:tc>
          <w:tcPr>
            <w:tcW w:w="5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6D0" w:rsidRPr="00CB2669" w:rsidRDefault="008E51FC" w:rsidP="004770E7">
            <w:pPr>
              <w:rPr>
                <w:bCs/>
              </w:rPr>
            </w:pPr>
            <w:r>
              <w:rPr>
                <w:bCs/>
                <w:lang w:val="cy-GB"/>
              </w:rPr>
              <w:t>Teitl swydd</w:t>
            </w:r>
            <w:r w:rsidR="004770E7" w:rsidRPr="004770E7">
              <w:rPr>
                <w:bCs/>
                <w:lang w:val="cy-GB"/>
              </w:rPr>
              <w:t>:</w:t>
            </w:r>
            <w:r w:rsidR="00DD46D0" w:rsidRPr="004770E7">
              <w:rPr>
                <w:bCs/>
              </w:rPr>
              <w:t xml:space="preserve"> </w:t>
            </w:r>
          </w:p>
          <w:p w:rsidR="00C9723D" w:rsidRPr="00CB2669" w:rsidRDefault="00154314" w:rsidP="00DD46D0">
            <w:pPr>
              <w:rPr>
                <w:bCs/>
              </w:rPr>
            </w:pPr>
            <w:r w:rsidRPr="00CB2669"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r w:rsidR="00DD46D0" w:rsidRPr="00CB2669">
              <w:instrText xml:space="preserve"> FORMTEXT </w:instrText>
            </w:r>
            <w:r w:rsidRPr="00CB2669">
              <w:fldChar w:fldCharType="separate"/>
            </w:r>
            <w:r w:rsidR="00DD46D0" w:rsidRPr="00CB2669">
              <w:t> </w:t>
            </w:r>
            <w:r w:rsidR="00DD46D0" w:rsidRPr="00CB2669">
              <w:t> </w:t>
            </w:r>
            <w:r w:rsidR="00DD46D0" w:rsidRPr="00CB2669">
              <w:t> </w:t>
            </w:r>
            <w:r w:rsidR="00DD46D0" w:rsidRPr="00CB2669">
              <w:t> </w:t>
            </w:r>
            <w:r w:rsidR="00DD46D0" w:rsidRPr="00CB2669">
              <w:t> </w:t>
            </w:r>
            <w:r w:rsidRPr="00CB2669">
              <w:fldChar w:fldCharType="end"/>
            </w:r>
          </w:p>
        </w:tc>
      </w:tr>
      <w:tr w:rsidR="00C9723D" w:rsidRPr="00CB2669" w:rsidTr="004770E7">
        <w:trPr>
          <w:cantSplit/>
          <w:trHeight w:val="516"/>
        </w:trPr>
        <w:tc>
          <w:tcPr>
            <w:tcW w:w="4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D46D0" w:rsidRPr="00CB2669" w:rsidRDefault="004770E7" w:rsidP="004770E7">
            <w:r w:rsidRPr="004770E7">
              <w:rPr>
                <w:lang w:val="cy-GB"/>
              </w:rPr>
              <w:t>Rhif ffôn:</w:t>
            </w:r>
            <w:r w:rsidR="00DD46D0" w:rsidRPr="004770E7">
              <w:t xml:space="preserve"> </w:t>
            </w:r>
          </w:p>
          <w:p w:rsidR="00DD46D0" w:rsidRPr="00CB2669" w:rsidRDefault="00154314" w:rsidP="00DD46D0">
            <w:r w:rsidRPr="00CB2669"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="00DD46D0" w:rsidRPr="00CB2669">
              <w:instrText xml:space="preserve"> FORMTEXT </w:instrText>
            </w:r>
            <w:r w:rsidRPr="00CB2669">
              <w:fldChar w:fldCharType="separate"/>
            </w:r>
            <w:r w:rsidR="00DD46D0" w:rsidRPr="00CB2669">
              <w:rPr>
                <w:noProof/>
              </w:rPr>
              <w:t> </w:t>
            </w:r>
            <w:r w:rsidR="00DD46D0" w:rsidRPr="00CB2669">
              <w:rPr>
                <w:noProof/>
              </w:rPr>
              <w:t> </w:t>
            </w:r>
            <w:r w:rsidR="00DD46D0" w:rsidRPr="00CB2669">
              <w:rPr>
                <w:noProof/>
              </w:rPr>
              <w:t> </w:t>
            </w:r>
            <w:r w:rsidR="00DD46D0" w:rsidRPr="00CB2669">
              <w:rPr>
                <w:noProof/>
              </w:rPr>
              <w:t> </w:t>
            </w:r>
            <w:r w:rsidR="00DD46D0" w:rsidRPr="00CB2669">
              <w:rPr>
                <w:noProof/>
              </w:rPr>
              <w:t> </w:t>
            </w:r>
            <w:r w:rsidRPr="00CB2669">
              <w:fldChar w:fldCharType="end"/>
            </w:r>
          </w:p>
          <w:p w:rsidR="00C9723D" w:rsidRPr="00CB2669" w:rsidRDefault="00C9723D" w:rsidP="00DD46D0"/>
        </w:tc>
        <w:tc>
          <w:tcPr>
            <w:tcW w:w="50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9723D" w:rsidRPr="004770E7" w:rsidRDefault="004770E7" w:rsidP="007B13E5">
            <w:r w:rsidRPr="004770E7">
              <w:rPr>
                <w:lang w:val="cy-GB"/>
              </w:rPr>
              <w:t>Cyfeiriad E-bost:</w:t>
            </w:r>
          </w:p>
        </w:tc>
      </w:tr>
      <w:tr w:rsidR="00C9723D" w:rsidRPr="00CB2669" w:rsidTr="004770E7">
        <w:trPr>
          <w:cantSplit/>
          <w:trHeight w:val="340"/>
        </w:trPr>
        <w:tc>
          <w:tcPr>
            <w:tcW w:w="94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6D0" w:rsidRPr="00CB2669" w:rsidRDefault="00DD46D0" w:rsidP="00DD46D0">
            <w:pPr>
              <w:rPr>
                <w:b/>
              </w:rPr>
            </w:pPr>
          </w:p>
          <w:p w:rsidR="00DD46D0" w:rsidRPr="00ED4FB7" w:rsidRDefault="004770E7" w:rsidP="00DD46D0">
            <w:pPr>
              <w:rPr>
                <w:b/>
              </w:rPr>
            </w:pPr>
            <w:r w:rsidRPr="004770E7">
              <w:rPr>
                <w:b/>
                <w:lang w:val="cy-GB"/>
              </w:rPr>
              <w:t xml:space="preserve">Lle bo’n briodol, manylion y rheolwr atebol sy’n cydlofnodi: </w:t>
            </w:r>
          </w:p>
        </w:tc>
      </w:tr>
      <w:tr w:rsidR="00C9723D" w:rsidRPr="00CB2669" w:rsidTr="004770E7">
        <w:trPr>
          <w:cantSplit/>
          <w:trHeight w:val="499"/>
        </w:trPr>
        <w:tc>
          <w:tcPr>
            <w:tcW w:w="4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6D0" w:rsidRPr="00CB2669" w:rsidRDefault="004770E7" w:rsidP="004770E7">
            <w:r w:rsidRPr="004770E7">
              <w:rPr>
                <w:lang w:val="cy-GB"/>
              </w:rPr>
              <w:t>Enw:</w:t>
            </w:r>
            <w:r w:rsidR="00C9723D" w:rsidRPr="004770E7">
              <w:t xml:space="preserve"> </w:t>
            </w:r>
          </w:p>
          <w:p w:rsidR="00C9723D" w:rsidRPr="00CB2669" w:rsidRDefault="00154314" w:rsidP="00DD46D0">
            <w:r w:rsidRPr="00CB2669"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r w:rsidR="00C9723D" w:rsidRPr="00CB2669">
              <w:instrText xml:space="preserve"> FORMTEXT </w:instrText>
            </w:r>
            <w:r w:rsidRPr="00CB2669">
              <w:fldChar w:fldCharType="separate"/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Pr="00CB2669">
              <w:fldChar w:fldCharType="end"/>
            </w:r>
          </w:p>
        </w:tc>
        <w:tc>
          <w:tcPr>
            <w:tcW w:w="5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6D0" w:rsidRPr="00CB2669" w:rsidRDefault="008E51FC" w:rsidP="004770E7">
            <w:r>
              <w:rPr>
                <w:lang w:val="cy-GB"/>
              </w:rPr>
              <w:t xml:space="preserve">Teitl swydd: </w:t>
            </w:r>
            <w:r w:rsidR="00C9723D" w:rsidRPr="004770E7">
              <w:t xml:space="preserve"> </w:t>
            </w:r>
          </w:p>
          <w:p w:rsidR="00C9723D" w:rsidRPr="00CB2669" w:rsidRDefault="00154314" w:rsidP="00DD46D0">
            <w:r w:rsidRPr="00CB2669"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r w:rsidR="00C9723D" w:rsidRPr="00CB2669">
              <w:instrText xml:space="preserve"> FORMTEXT </w:instrText>
            </w:r>
            <w:r w:rsidRPr="00CB2669">
              <w:fldChar w:fldCharType="separate"/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Pr="00CB2669">
              <w:fldChar w:fldCharType="end"/>
            </w:r>
          </w:p>
        </w:tc>
      </w:tr>
      <w:tr w:rsidR="00C9723D" w:rsidRPr="00CB2669" w:rsidTr="004770E7">
        <w:trPr>
          <w:cantSplit/>
          <w:trHeight w:val="460"/>
        </w:trPr>
        <w:tc>
          <w:tcPr>
            <w:tcW w:w="4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6D0" w:rsidRPr="00CB2669" w:rsidRDefault="004770E7" w:rsidP="004770E7">
            <w:r w:rsidRPr="004770E7">
              <w:rPr>
                <w:lang w:val="cy-GB"/>
              </w:rPr>
              <w:t>Amser/ Dyddiad Cydlofnodi:</w:t>
            </w:r>
            <w:r w:rsidR="00DD46D0" w:rsidRPr="004770E7">
              <w:t xml:space="preserve"> </w:t>
            </w:r>
          </w:p>
          <w:p w:rsidR="00C9723D" w:rsidRPr="00CB2669" w:rsidRDefault="00154314" w:rsidP="00DD46D0">
            <w:pPr>
              <w:rPr>
                <w:sz w:val="28"/>
              </w:rPr>
            </w:pPr>
            <w:r w:rsidRPr="00CB2669"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="00DD46D0" w:rsidRPr="00CB2669">
              <w:instrText xml:space="preserve"> FORMTEXT </w:instrText>
            </w:r>
            <w:r w:rsidRPr="00CB2669">
              <w:fldChar w:fldCharType="separate"/>
            </w:r>
            <w:r w:rsidR="00DD46D0" w:rsidRPr="00CB2669">
              <w:rPr>
                <w:noProof/>
              </w:rPr>
              <w:t> </w:t>
            </w:r>
            <w:r w:rsidR="00DD46D0" w:rsidRPr="00CB2669">
              <w:rPr>
                <w:noProof/>
              </w:rPr>
              <w:t> </w:t>
            </w:r>
            <w:r w:rsidR="00DD46D0" w:rsidRPr="00CB2669">
              <w:rPr>
                <w:noProof/>
              </w:rPr>
              <w:t> </w:t>
            </w:r>
            <w:r w:rsidR="00DD46D0" w:rsidRPr="00CB2669">
              <w:rPr>
                <w:noProof/>
              </w:rPr>
              <w:t> </w:t>
            </w:r>
            <w:r w:rsidR="00DD46D0" w:rsidRPr="00CB2669">
              <w:rPr>
                <w:noProof/>
              </w:rPr>
              <w:t> </w:t>
            </w:r>
            <w:r w:rsidRPr="00CB2669">
              <w:fldChar w:fldCharType="end"/>
            </w:r>
          </w:p>
        </w:tc>
        <w:tc>
          <w:tcPr>
            <w:tcW w:w="5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723D" w:rsidRPr="004770E7" w:rsidRDefault="004770E7" w:rsidP="004770E7">
            <w:r w:rsidRPr="004770E7">
              <w:rPr>
                <w:lang w:val="cy-GB"/>
              </w:rPr>
              <w:t>Cyfeiriad E-bost:</w:t>
            </w:r>
          </w:p>
          <w:p w:rsidR="00DD46D0" w:rsidRPr="00CB2669" w:rsidRDefault="00154314" w:rsidP="00DD46D0">
            <w:r w:rsidRPr="00CB2669"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r w:rsidR="00DD46D0" w:rsidRPr="00CB2669">
              <w:instrText xml:space="preserve"> FORMTEXT </w:instrText>
            </w:r>
            <w:r w:rsidRPr="00CB2669">
              <w:fldChar w:fldCharType="separate"/>
            </w:r>
            <w:r w:rsidR="00DD46D0" w:rsidRPr="00CB2669">
              <w:rPr>
                <w:noProof/>
              </w:rPr>
              <w:t> </w:t>
            </w:r>
            <w:r w:rsidR="00DD46D0" w:rsidRPr="00CB2669">
              <w:rPr>
                <w:noProof/>
              </w:rPr>
              <w:t> </w:t>
            </w:r>
            <w:r w:rsidR="00DD46D0" w:rsidRPr="00CB2669">
              <w:rPr>
                <w:noProof/>
              </w:rPr>
              <w:t> </w:t>
            </w:r>
            <w:r w:rsidR="00DD46D0" w:rsidRPr="00CB2669">
              <w:rPr>
                <w:noProof/>
              </w:rPr>
              <w:t> </w:t>
            </w:r>
            <w:r w:rsidR="00DD46D0" w:rsidRPr="00CB2669">
              <w:rPr>
                <w:noProof/>
              </w:rPr>
              <w:t> </w:t>
            </w:r>
            <w:r w:rsidRPr="00CB2669">
              <w:fldChar w:fldCharType="end"/>
            </w:r>
          </w:p>
        </w:tc>
      </w:tr>
    </w:tbl>
    <w:p w:rsidR="00947D4F" w:rsidRPr="00CB2669" w:rsidRDefault="00947D4F" w:rsidP="00C9723D">
      <w:pPr>
        <w:rPr>
          <w:b/>
        </w:rPr>
      </w:pPr>
    </w:p>
    <w:p w:rsidR="00C9723D" w:rsidRPr="004770E7" w:rsidRDefault="00947D4F" w:rsidP="004770E7">
      <w:pPr>
        <w:rPr>
          <w:b/>
        </w:rPr>
      </w:pPr>
      <w:r w:rsidRPr="00CB2669">
        <w:rPr>
          <w:b/>
        </w:rPr>
        <w:t>7</w:t>
      </w:r>
      <w:r w:rsidR="00C06B31" w:rsidRPr="00CB2669">
        <w:rPr>
          <w:b/>
        </w:rPr>
        <w:t>.</w:t>
      </w:r>
      <w:r w:rsidR="00DD46D0" w:rsidRPr="00CB2669">
        <w:rPr>
          <w:b/>
        </w:rPr>
        <w:t xml:space="preserve"> </w:t>
      </w:r>
      <w:r w:rsidR="004770E7" w:rsidRPr="004770E7">
        <w:rPr>
          <w:b/>
          <w:lang w:val="cy-GB"/>
        </w:rPr>
        <w:t xml:space="preserve">Gwybodaeth Ychwanegol </w:t>
      </w:r>
    </w:p>
    <w:p w:rsidR="00C9723D" w:rsidRPr="00CB2669" w:rsidRDefault="00C9723D" w:rsidP="00C9723D">
      <w:pPr>
        <w:rPr>
          <w:b/>
        </w:rPr>
      </w:pPr>
    </w:p>
    <w:tbl>
      <w:tblPr>
        <w:tblW w:w="935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C9723D" w:rsidRPr="00CB2669" w:rsidTr="00ED4FB7">
        <w:trPr>
          <w:cantSplit/>
          <w:trHeight w:val="2103"/>
          <w:jc w:val="center"/>
        </w:trPr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723D" w:rsidRPr="00CB2669" w:rsidRDefault="00C9723D" w:rsidP="00C9723D">
            <w:pPr>
              <w:numPr>
                <w:ilvl w:val="12"/>
                <w:numId w:val="0"/>
              </w:numPr>
              <w:ind w:right="360"/>
            </w:pPr>
          </w:p>
        </w:tc>
      </w:tr>
    </w:tbl>
    <w:p w:rsidR="0028762E" w:rsidRPr="00CB2669" w:rsidRDefault="0028762E" w:rsidP="00C9723D">
      <w:bookmarkStart w:id="2" w:name="_Adult_Protection_Case"/>
      <w:bookmarkEnd w:id="2"/>
    </w:p>
    <w:tbl>
      <w:tblPr>
        <w:tblW w:w="1087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79"/>
      </w:tblGrid>
      <w:tr w:rsidR="00ED4FB7" w:rsidRPr="00CB2669" w:rsidTr="00313FB0">
        <w:trPr>
          <w:cantSplit/>
          <w:trHeight w:val="2510"/>
          <w:jc w:val="center"/>
        </w:trPr>
        <w:tc>
          <w:tcPr>
            <w:tcW w:w="10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328" w:rsidRDefault="00D96328" w:rsidP="008372F0">
            <w:pPr>
              <w:numPr>
                <w:ilvl w:val="12"/>
                <w:numId w:val="0"/>
              </w:numPr>
              <w:ind w:right="360"/>
              <w:rPr>
                <w:lang w:val="cy-GB"/>
              </w:rPr>
            </w:pPr>
          </w:p>
          <w:p w:rsidR="00ED4FB7" w:rsidRPr="004770E7" w:rsidRDefault="00652CF2" w:rsidP="008372F0">
            <w:pPr>
              <w:numPr>
                <w:ilvl w:val="12"/>
                <w:numId w:val="0"/>
              </w:numPr>
              <w:ind w:right="360"/>
            </w:pPr>
            <w:r w:rsidRPr="00652CF2">
              <w:rPr>
                <w:lang w:val="cy-GB"/>
              </w:rPr>
              <w:t>Anfonwch y ffurflen hon er sylw BRYS i UN o’r canlynol</w:t>
            </w:r>
            <w:r w:rsidR="00ED4FB7" w:rsidRPr="004770E7">
              <w:rPr>
                <w:lang w:val="cy-GB"/>
              </w:rPr>
              <w:t>:</w:t>
            </w:r>
          </w:p>
          <w:p w:rsidR="00ED4FB7" w:rsidRDefault="00ED4FB7" w:rsidP="008372F0">
            <w:pPr>
              <w:numPr>
                <w:ilvl w:val="12"/>
                <w:numId w:val="0"/>
              </w:numPr>
              <w:ind w:right="360"/>
            </w:pPr>
          </w:p>
          <w:p w:rsidR="00ED4FB7" w:rsidRPr="004770E7" w:rsidRDefault="00ED4FB7" w:rsidP="008372F0">
            <w:pPr>
              <w:numPr>
                <w:ilvl w:val="12"/>
                <w:numId w:val="0"/>
              </w:numPr>
              <w:ind w:right="360"/>
            </w:pPr>
            <w:r w:rsidRPr="004770E7">
              <w:rPr>
                <w:lang w:val="cy-GB"/>
              </w:rPr>
              <w:t>Tîm Mynediad Cwsmer Conwy</w:t>
            </w:r>
            <w:r w:rsidRPr="004770E7">
              <w:t xml:space="preserve"> </w:t>
            </w:r>
            <w:r>
              <w:t xml:space="preserve"> </w:t>
            </w:r>
            <w:r>
              <w:tab/>
              <w:t xml:space="preserve">                             </w:t>
            </w:r>
            <w:hyperlink r:id="rId14" w:history="1">
              <w:r w:rsidRPr="000126AD">
                <w:rPr>
                  <w:rStyle w:val="Hyperlink"/>
                  <w:rFonts w:ascii="Arial" w:hAnsi="Arial" w:cs="Arial"/>
                  <w:lang w:val="cy-GB"/>
                </w:rPr>
                <w:t>llesiant@conwy.gov.uk</w:t>
              </w:r>
            </w:hyperlink>
          </w:p>
          <w:p w:rsidR="00ED4FB7" w:rsidRPr="004770E7" w:rsidRDefault="00ED4FB7" w:rsidP="008372F0">
            <w:pPr>
              <w:numPr>
                <w:ilvl w:val="12"/>
                <w:numId w:val="0"/>
              </w:numPr>
              <w:ind w:right="360"/>
            </w:pPr>
            <w:r w:rsidRPr="004770E7">
              <w:rPr>
                <w:lang w:val="cy-GB"/>
              </w:rPr>
              <w:t>Tîm Ymateb Cychwynnol Wrecsam</w:t>
            </w:r>
            <w:r w:rsidRPr="004770E7">
              <w:t xml:space="preserve"> </w:t>
            </w:r>
            <w:r>
              <w:t xml:space="preserve"> </w:t>
            </w:r>
            <w:r>
              <w:tab/>
              <w:t xml:space="preserve">                  </w:t>
            </w:r>
            <w:hyperlink r:id="rId15" w:history="1">
              <w:r w:rsidRPr="004770E7">
                <w:rPr>
                  <w:rStyle w:val="Hyperlink"/>
                  <w:rFonts w:ascii="Arial" w:hAnsi="Arial" w:cs="Arial"/>
                  <w:lang w:val="cy-GB"/>
                </w:rPr>
                <w:t>irt@wrexham.gov.uk</w:t>
              </w:r>
            </w:hyperlink>
            <w:r w:rsidRPr="004770E7">
              <w:rPr>
                <w:lang w:val="cy-GB"/>
              </w:rPr>
              <w:t xml:space="preserve"> </w:t>
            </w:r>
          </w:p>
          <w:p w:rsidR="00ED4FB7" w:rsidRDefault="00ED4FB7" w:rsidP="008372F0">
            <w:pPr>
              <w:numPr>
                <w:ilvl w:val="12"/>
                <w:numId w:val="0"/>
              </w:numPr>
              <w:ind w:right="360"/>
            </w:pPr>
            <w:r w:rsidRPr="004770E7">
              <w:rPr>
                <w:lang w:val="cy-GB"/>
              </w:rPr>
              <w:t>Tîm Cyswllt Cyntaf, Sir y Fflint</w:t>
            </w:r>
            <w:r w:rsidRPr="004770E7">
              <w:t xml:space="preserve"> </w:t>
            </w:r>
            <w:r>
              <w:tab/>
              <w:t xml:space="preserve">                             </w:t>
            </w:r>
            <w:hyperlink r:id="rId16" w:history="1">
              <w:r w:rsidRPr="00D45023">
                <w:rPr>
                  <w:rStyle w:val="Hyperlink"/>
                  <w:rFonts w:ascii="Arial" w:hAnsi="Arial" w:cs="Arial"/>
                </w:rPr>
                <w:t>ssduty@flintshire.gov.uk</w:t>
              </w:r>
            </w:hyperlink>
          </w:p>
          <w:p w:rsidR="00ED4FB7" w:rsidRPr="00612D16" w:rsidRDefault="00482BA6" w:rsidP="008372F0">
            <w:pPr>
              <w:rPr>
                <w:vanish/>
              </w:rPr>
            </w:pPr>
            <w:r>
              <w:rPr>
                <w:lang w:val="cy-GB"/>
              </w:rPr>
              <w:t xml:space="preserve">Tîm </w:t>
            </w:r>
            <w:r w:rsidR="001F3F81">
              <w:rPr>
                <w:lang w:val="cy-GB"/>
              </w:rPr>
              <w:t xml:space="preserve">Diogelu </w:t>
            </w:r>
            <w:r>
              <w:rPr>
                <w:lang w:val="cy-GB"/>
              </w:rPr>
              <w:t xml:space="preserve">Oedolion </w:t>
            </w:r>
            <w:r w:rsidR="001F3F81">
              <w:rPr>
                <w:lang w:val="cy-GB"/>
              </w:rPr>
              <w:t>Cyngor Gwynedd</w:t>
            </w:r>
            <w:r>
              <w:rPr>
                <w:lang w:val="cy-GB"/>
              </w:rPr>
              <w:t xml:space="preserve">                   </w:t>
            </w:r>
            <w:hyperlink r:id="rId17" w:history="1">
              <w:r w:rsidRPr="00D95A3A">
                <w:rPr>
                  <w:rStyle w:val="Hyperlink"/>
                  <w:rFonts w:ascii="Arial" w:hAnsi="Arial" w:cs="Arial"/>
                  <w:lang w:val="cy-GB"/>
                </w:rPr>
                <w:t>DiogeluOedolion@gwynedd.llyw.cymru</w:t>
              </w:r>
            </w:hyperlink>
            <w:r>
              <w:rPr>
                <w:lang w:val="cy-GB"/>
              </w:rPr>
              <w:t xml:space="preserve"> </w:t>
            </w:r>
          </w:p>
          <w:p w:rsidR="00ED4FB7" w:rsidRDefault="00ED4FB7" w:rsidP="008372F0"/>
          <w:p w:rsidR="00ED4FB7" w:rsidRPr="00FC1C13" w:rsidRDefault="00ED4FB7" w:rsidP="008372F0">
            <w:r w:rsidRPr="00FC1C13">
              <w:rPr>
                <w:lang w:val="cy-GB"/>
              </w:rPr>
              <w:t xml:space="preserve">Pwynt Mynediad Sengl Sir Ddinbych   </w:t>
            </w:r>
            <w:r>
              <w:rPr>
                <w:lang w:val="cy-GB"/>
              </w:rPr>
              <w:t xml:space="preserve">                      </w:t>
            </w:r>
            <w:hyperlink r:id="rId18" w:history="1">
              <w:r w:rsidRPr="00FC1C13">
                <w:rPr>
                  <w:rStyle w:val="Hyperlink"/>
                  <w:rFonts w:ascii="Arial" w:hAnsi="Arial" w:cs="Arial"/>
                  <w:lang w:val="cy-GB"/>
                </w:rPr>
                <w:t>spoa@sirddinbych.gov.uk</w:t>
              </w:r>
            </w:hyperlink>
            <w:r w:rsidRPr="00FC1C13">
              <w:rPr>
                <w:lang w:val="cy-GB"/>
              </w:rPr>
              <w:t xml:space="preserve"> </w:t>
            </w:r>
          </w:p>
          <w:p w:rsidR="00ED4FB7" w:rsidRDefault="00ED4FB7" w:rsidP="008372F0">
            <w:pPr>
              <w:numPr>
                <w:ilvl w:val="12"/>
                <w:numId w:val="0"/>
              </w:numPr>
              <w:ind w:right="360"/>
            </w:pPr>
            <w:r>
              <w:t>Ynys Môn</w:t>
            </w:r>
            <w:r w:rsidRPr="00EE78DF">
              <w:t xml:space="preserve"> – Tim ar Ddy</w:t>
            </w:r>
            <w:r>
              <w:t xml:space="preserve">letswydd Gwasanaethau </w:t>
            </w:r>
          </w:p>
          <w:p w:rsidR="00ED4FB7" w:rsidRPr="00EE78DF" w:rsidRDefault="00ED4FB7" w:rsidP="008372F0">
            <w:pPr>
              <w:numPr>
                <w:ilvl w:val="12"/>
                <w:numId w:val="0"/>
              </w:numPr>
              <w:ind w:right="360"/>
            </w:pPr>
            <w:r>
              <w:t xml:space="preserve">Oedolion                                                                     </w:t>
            </w:r>
            <w:hyperlink r:id="rId19" w:history="1">
              <w:r w:rsidRPr="00EE78DF">
                <w:rPr>
                  <w:rStyle w:val="Hyperlink"/>
                  <w:rFonts w:ascii="Arial" w:hAnsi="Arial" w:cs="Arial"/>
                </w:rPr>
                <w:t>asduty@ynysmon.gov.uk</w:t>
              </w:r>
            </w:hyperlink>
          </w:p>
          <w:p w:rsidR="00ED4FB7" w:rsidRDefault="00ED4FB7" w:rsidP="008372F0">
            <w:pPr>
              <w:numPr>
                <w:ilvl w:val="12"/>
                <w:numId w:val="0"/>
              </w:numPr>
              <w:ind w:right="360"/>
              <w:rPr>
                <w:lang w:val="cy-GB"/>
              </w:rPr>
            </w:pPr>
            <w:r w:rsidRPr="00414BB4">
              <w:rPr>
                <w:lang w:val="cy-GB"/>
              </w:rPr>
              <w:t xml:space="preserve">Bwrdd Iechyd Prifysgol Betsi Cadwaladr   </w:t>
            </w:r>
            <w:r>
              <w:rPr>
                <w:lang w:val="cy-GB"/>
              </w:rPr>
              <w:t xml:space="preserve">                 </w:t>
            </w:r>
            <w:hyperlink r:id="rId20" w:history="1">
              <w:r w:rsidRPr="00414BB4">
                <w:rPr>
                  <w:rStyle w:val="Hyperlink"/>
                  <w:rFonts w:ascii="Arial" w:hAnsi="Arial" w:cs="Arial"/>
                  <w:lang w:val="cy-GB"/>
                </w:rPr>
                <w:t>BCU.AdultSafeguarding@wales.nhs.uk</w:t>
              </w:r>
            </w:hyperlink>
            <w:r w:rsidRPr="00414BB4">
              <w:rPr>
                <w:lang w:val="cy-GB"/>
              </w:rPr>
              <w:t xml:space="preserve"> </w:t>
            </w:r>
          </w:p>
          <w:p w:rsidR="00D96328" w:rsidRPr="00CB2669" w:rsidRDefault="00D96328" w:rsidP="008372F0">
            <w:pPr>
              <w:numPr>
                <w:ilvl w:val="12"/>
                <w:numId w:val="0"/>
              </w:numPr>
              <w:ind w:right="360"/>
            </w:pPr>
          </w:p>
        </w:tc>
      </w:tr>
    </w:tbl>
    <w:p w:rsidR="00D51547" w:rsidRDefault="00D51547" w:rsidP="00D51547"/>
    <w:p w:rsidR="00D51547" w:rsidRDefault="00D51547" w:rsidP="00D51547">
      <w:r>
        <w:t xml:space="preserve">                                  </w:t>
      </w:r>
    </w:p>
    <w:p w:rsidR="00D51547" w:rsidRDefault="00D51547" w:rsidP="00D51547"/>
    <w:p w:rsidR="00D51547" w:rsidRDefault="00D51547" w:rsidP="00D51547"/>
    <w:p w:rsidR="00D51547" w:rsidRDefault="00D51547" w:rsidP="00D51547"/>
    <w:p w:rsidR="00D51547" w:rsidRDefault="00D51547" w:rsidP="00D51547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1"/>
        <w:gridCol w:w="1622"/>
        <w:gridCol w:w="1412"/>
        <w:gridCol w:w="1277"/>
        <w:gridCol w:w="1640"/>
        <w:gridCol w:w="1398"/>
      </w:tblGrid>
      <w:tr w:rsidR="00AA2583" w:rsidRPr="00D51547" w:rsidTr="000C00A6">
        <w:trPr>
          <w:jc w:val="center"/>
        </w:trPr>
        <w:tc>
          <w:tcPr>
            <w:tcW w:w="9686" w:type="dxa"/>
            <w:gridSpan w:val="6"/>
            <w:shd w:val="clear" w:color="auto" w:fill="auto"/>
          </w:tcPr>
          <w:p w:rsidR="00D51547" w:rsidRPr="00D51547" w:rsidRDefault="00D51547" w:rsidP="003E7E85">
            <w:pPr>
              <w:pStyle w:val="BodyText"/>
              <w:rPr>
                <w:rFonts w:eastAsia="MS Mincho"/>
              </w:rPr>
            </w:pPr>
          </w:p>
          <w:p w:rsidR="00D51547" w:rsidRPr="00D51547" w:rsidRDefault="00414BB4" w:rsidP="00414BB4">
            <w:pPr>
              <w:pStyle w:val="BodyText"/>
              <w:rPr>
                <w:rFonts w:eastAsia="MS Mincho"/>
              </w:rPr>
            </w:pPr>
            <w:r w:rsidRPr="00414BB4">
              <w:rPr>
                <w:rFonts w:eastAsia="MS Mincho"/>
                <w:lang w:val="cy-GB"/>
              </w:rPr>
              <w:t>Dyddiad cadarnhau:</w:t>
            </w:r>
            <w:r w:rsidR="00D51547" w:rsidRPr="00414BB4">
              <w:rPr>
                <w:rFonts w:eastAsia="MS Mincho"/>
              </w:rPr>
              <w:t xml:space="preserve"> </w:t>
            </w:r>
            <w:r w:rsidR="00BD17A6">
              <w:rPr>
                <w:rFonts w:eastAsia="MS Mincho"/>
              </w:rPr>
              <w:t>Mawrth 2017</w:t>
            </w:r>
          </w:p>
          <w:p w:rsidR="00D51547" w:rsidRPr="00D51547" w:rsidRDefault="00D51547" w:rsidP="003E7E85">
            <w:pPr>
              <w:pStyle w:val="BodyText"/>
              <w:rPr>
                <w:rFonts w:eastAsia="MS Mincho"/>
              </w:rPr>
            </w:pPr>
          </w:p>
        </w:tc>
      </w:tr>
      <w:tr w:rsidR="00AA2583" w:rsidRPr="00D51547" w:rsidTr="000C00A6">
        <w:trPr>
          <w:jc w:val="center"/>
        </w:trPr>
        <w:tc>
          <w:tcPr>
            <w:tcW w:w="9686" w:type="dxa"/>
            <w:gridSpan w:val="6"/>
            <w:shd w:val="clear" w:color="auto" w:fill="auto"/>
          </w:tcPr>
          <w:p w:rsidR="00D51547" w:rsidRPr="00D51547" w:rsidRDefault="00D51547" w:rsidP="003E7E85">
            <w:pPr>
              <w:pStyle w:val="BodyText"/>
              <w:rPr>
                <w:rFonts w:eastAsia="MS Mincho"/>
              </w:rPr>
            </w:pPr>
          </w:p>
          <w:p w:rsidR="00D51547" w:rsidRPr="00414BB4" w:rsidRDefault="00414BB4" w:rsidP="00414BB4">
            <w:pPr>
              <w:pStyle w:val="BodyText"/>
              <w:rPr>
                <w:rFonts w:eastAsia="MS Mincho"/>
              </w:rPr>
            </w:pPr>
            <w:r w:rsidRPr="00414BB4">
              <w:rPr>
                <w:rFonts w:eastAsia="MS Mincho"/>
                <w:lang w:val="cy-GB"/>
              </w:rPr>
              <w:t>Dyddiad Adolygu:</w:t>
            </w:r>
            <w:r w:rsidR="00D51547" w:rsidRPr="00414BB4">
              <w:rPr>
                <w:rFonts w:eastAsia="MS Mincho"/>
              </w:rPr>
              <w:t xml:space="preserve"> </w:t>
            </w:r>
            <w:r w:rsidR="00D51547" w:rsidRPr="00D51547">
              <w:rPr>
                <w:rFonts w:eastAsia="MS Mincho"/>
              </w:rPr>
              <w:t xml:space="preserve"> </w:t>
            </w:r>
            <w:r w:rsidR="0053086E">
              <w:rPr>
                <w:rFonts w:eastAsia="MS Mincho"/>
              </w:rPr>
              <w:t xml:space="preserve">30 </w:t>
            </w:r>
            <w:r w:rsidR="0053086E">
              <w:rPr>
                <w:rFonts w:eastAsia="MS Mincho"/>
                <w:lang w:val="cy-GB"/>
              </w:rPr>
              <w:t xml:space="preserve">Mawrth </w:t>
            </w:r>
            <w:r w:rsidR="00BD17A6">
              <w:rPr>
                <w:rFonts w:eastAsia="MS Mincho"/>
                <w:lang w:val="cy-GB"/>
              </w:rPr>
              <w:t>2018</w:t>
            </w:r>
          </w:p>
          <w:p w:rsidR="00D51547" w:rsidRPr="00D51547" w:rsidRDefault="00D51547" w:rsidP="00D51547">
            <w:pPr>
              <w:pStyle w:val="BodyText"/>
              <w:ind w:left="34" w:hanging="34"/>
              <w:rPr>
                <w:rFonts w:eastAsia="MS Mincho"/>
              </w:rPr>
            </w:pPr>
          </w:p>
        </w:tc>
      </w:tr>
      <w:tr w:rsidR="000C00A6" w:rsidRPr="00D51547" w:rsidTr="000C00A6">
        <w:trPr>
          <w:jc w:val="center"/>
        </w:trPr>
        <w:tc>
          <w:tcPr>
            <w:tcW w:w="1550" w:type="dxa"/>
            <w:shd w:val="clear" w:color="auto" w:fill="auto"/>
          </w:tcPr>
          <w:p w:rsidR="00D51547" w:rsidRPr="00414BB4" w:rsidRDefault="00414BB4" w:rsidP="007B13E5">
            <w:pPr>
              <w:pStyle w:val="BodyText"/>
              <w:rPr>
                <w:rFonts w:eastAsia="MS Mincho"/>
                <w:sz w:val="20"/>
              </w:rPr>
            </w:pPr>
            <w:r w:rsidRPr="00414BB4">
              <w:rPr>
                <w:rFonts w:eastAsia="MS Mincho"/>
                <w:sz w:val="20"/>
                <w:lang w:val="cy-GB"/>
              </w:rPr>
              <w:t>Fersiwn</w:t>
            </w:r>
          </w:p>
        </w:tc>
        <w:tc>
          <w:tcPr>
            <w:tcW w:w="1683" w:type="dxa"/>
            <w:shd w:val="clear" w:color="auto" w:fill="auto"/>
          </w:tcPr>
          <w:p w:rsidR="00D51547" w:rsidRPr="00414BB4" w:rsidRDefault="00414BB4" w:rsidP="007B13E5">
            <w:pPr>
              <w:pStyle w:val="BodyText"/>
              <w:rPr>
                <w:rFonts w:eastAsia="MS Mincho"/>
                <w:sz w:val="20"/>
              </w:rPr>
            </w:pPr>
            <w:r w:rsidRPr="00414BB4">
              <w:rPr>
                <w:rFonts w:eastAsia="MS Mincho"/>
                <w:sz w:val="20"/>
                <w:lang w:val="cy-GB"/>
              </w:rPr>
              <w:t>Dyddiad Cwblhau Ymgynghoriad</w:t>
            </w:r>
          </w:p>
        </w:tc>
        <w:tc>
          <w:tcPr>
            <w:tcW w:w="1604" w:type="dxa"/>
            <w:shd w:val="clear" w:color="auto" w:fill="auto"/>
          </w:tcPr>
          <w:p w:rsidR="00D51547" w:rsidRPr="00414BB4" w:rsidRDefault="00414BB4" w:rsidP="007B13E5">
            <w:pPr>
              <w:pStyle w:val="BodyText"/>
              <w:jc w:val="center"/>
              <w:rPr>
                <w:rFonts w:eastAsia="MS Mincho"/>
                <w:sz w:val="20"/>
              </w:rPr>
            </w:pPr>
            <w:r w:rsidRPr="00414BB4">
              <w:rPr>
                <w:rFonts w:eastAsia="MS Mincho"/>
                <w:sz w:val="20"/>
                <w:lang w:val="cy-GB"/>
              </w:rPr>
              <w:t>Disgrifiad o’r Rheswm am Newid</w:t>
            </w:r>
          </w:p>
        </w:tc>
        <w:tc>
          <w:tcPr>
            <w:tcW w:w="1538" w:type="dxa"/>
            <w:shd w:val="clear" w:color="auto" w:fill="auto"/>
          </w:tcPr>
          <w:p w:rsidR="00D51547" w:rsidRPr="000C00A6" w:rsidRDefault="000C00A6" w:rsidP="007B13E5">
            <w:pPr>
              <w:pStyle w:val="BodyText"/>
              <w:rPr>
                <w:rFonts w:eastAsia="MS Mincho"/>
                <w:sz w:val="20"/>
              </w:rPr>
            </w:pPr>
            <w:r w:rsidRPr="000C00A6">
              <w:rPr>
                <w:rFonts w:eastAsia="MS Mincho"/>
                <w:sz w:val="20"/>
                <w:lang w:val="cy-GB"/>
              </w:rPr>
              <w:t>Awdur</w:t>
            </w:r>
          </w:p>
        </w:tc>
        <w:tc>
          <w:tcPr>
            <w:tcW w:w="1776" w:type="dxa"/>
            <w:shd w:val="clear" w:color="auto" w:fill="auto"/>
          </w:tcPr>
          <w:p w:rsidR="00D51547" w:rsidRPr="000C00A6" w:rsidRDefault="000C00A6" w:rsidP="007B13E5">
            <w:pPr>
              <w:pStyle w:val="BodyText"/>
              <w:rPr>
                <w:rFonts w:eastAsia="MS Mincho"/>
                <w:sz w:val="20"/>
              </w:rPr>
            </w:pPr>
            <w:r w:rsidRPr="000C00A6">
              <w:rPr>
                <w:rFonts w:eastAsia="MS Mincho"/>
                <w:sz w:val="20"/>
                <w:lang w:val="cy-GB"/>
              </w:rPr>
              <w:t>Awdurdodiad</w:t>
            </w:r>
          </w:p>
        </w:tc>
        <w:tc>
          <w:tcPr>
            <w:tcW w:w="1535" w:type="dxa"/>
            <w:shd w:val="clear" w:color="auto" w:fill="auto"/>
          </w:tcPr>
          <w:p w:rsidR="00D51547" w:rsidRPr="000C00A6" w:rsidRDefault="000C00A6" w:rsidP="007B13E5">
            <w:pPr>
              <w:pStyle w:val="BodyText"/>
              <w:rPr>
                <w:rFonts w:eastAsia="MS Mincho"/>
                <w:sz w:val="20"/>
              </w:rPr>
            </w:pPr>
            <w:r w:rsidRPr="000C00A6">
              <w:rPr>
                <w:rFonts w:eastAsia="MS Mincho"/>
                <w:sz w:val="20"/>
                <w:lang w:val="cy-GB"/>
              </w:rPr>
              <w:t>Dyddiad  Dosbarthu</w:t>
            </w:r>
          </w:p>
        </w:tc>
      </w:tr>
      <w:tr w:rsidR="000C00A6" w:rsidRPr="00D51547" w:rsidTr="000C00A6">
        <w:trPr>
          <w:jc w:val="center"/>
        </w:trPr>
        <w:tc>
          <w:tcPr>
            <w:tcW w:w="1550" w:type="dxa"/>
            <w:shd w:val="clear" w:color="auto" w:fill="auto"/>
          </w:tcPr>
          <w:p w:rsidR="00D51547" w:rsidRPr="00D51547" w:rsidRDefault="00D51547" w:rsidP="003E7E85">
            <w:pPr>
              <w:pStyle w:val="BodyText"/>
              <w:rPr>
                <w:rFonts w:eastAsia="MS Mincho"/>
                <w:sz w:val="20"/>
              </w:rPr>
            </w:pPr>
          </w:p>
          <w:p w:rsidR="00D51547" w:rsidRPr="00D51547" w:rsidRDefault="00D51547" w:rsidP="003E7E85">
            <w:pPr>
              <w:pStyle w:val="BodyText"/>
              <w:rPr>
                <w:rFonts w:eastAsia="MS Mincho"/>
                <w:sz w:val="20"/>
              </w:rPr>
            </w:pPr>
          </w:p>
          <w:p w:rsidR="00D51547" w:rsidRPr="00D51547" w:rsidRDefault="00D51547" w:rsidP="003E7E85">
            <w:pPr>
              <w:pStyle w:val="BodyText"/>
              <w:rPr>
                <w:rFonts w:eastAsia="MS Mincho"/>
                <w:sz w:val="20"/>
              </w:rPr>
            </w:pPr>
          </w:p>
        </w:tc>
        <w:tc>
          <w:tcPr>
            <w:tcW w:w="1683" w:type="dxa"/>
            <w:shd w:val="clear" w:color="auto" w:fill="auto"/>
          </w:tcPr>
          <w:p w:rsidR="00D51547" w:rsidRPr="00D51547" w:rsidRDefault="00D51547" w:rsidP="003E7E85">
            <w:pPr>
              <w:pStyle w:val="BodyText"/>
              <w:rPr>
                <w:rFonts w:eastAsia="MS Mincho"/>
                <w:sz w:val="20"/>
              </w:rPr>
            </w:pPr>
          </w:p>
        </w:tc>
        <w:tc>
          <w:tcPr>
            <w:tcW w:w="1604" w:type="dxa"/>
            <w:shd w:val="clear" w:color="auto" w:fill="auto"/>
          </w:tcPr>
          <w:p w:rsidR="00D51547" w:rsidRPr="00D51547" w:rsidRDefault="00D51547" w:rsidP="003E7E85">
            <w:pPr>
              <w:pStyle w:val="BodyText"/>
              <w:rPr>
                <w:rFonts w:eastAsia="MS Mincho"/>
                <w:sz w:val="20"/>
              </w:rPr>
            </w:pPr>
          </w:p>
        </w:tc>
        <w:tc>
          <w:tcPr>
            <w:tcW w:w="1538" w:type="dxa"/>
            <w:shd w:val="clear" w:color="auto" w:fill="auto"/>
          </w:tcPr>
          <w:p w:rsidR="00D51547" w:rsidRPr="00D51547" w:rsidRDefault="00D51547" w:rsidP="003E7E85">
            <w:pPr>
              <w:pStyle w:val="BodyText"/>
              <w:rPr>
                <w:rFonts w:eastAsia="MS Mincho"/>
                <w:sz w:val="20"/>
              </w:rPr>
            </w:pPr>
          </w:p>
        </w:tc>
        <w:tc>
          <w:tcPr>
            <w:tcW w:w="1776" w:type="dxa"/>
            <w:shd w:val="clear" w:color="auto" w:fill="auto"/>
          </w:tcPr>
          <w:p w:rsidR="00D51547" w:rsidRPr="00D51547" w:rsidRDefault="00D51547" w:rsidP="003E7E85">
            <w:pPr>
              <w:pStyle w:val="BodyText"/>
              <w:rPr>
                <w:rFonts w:eastAsia="MS Mincho"/>
                <w:sz w:val="20"/>
              </w:rPr>
            </w:pPr>
          </w:p>
        </w:tc>
        <w:tc>
          <w:tcPr>
            <w:tcW w:w="1535" w:type="dxa"/>
            <w:shd w:val="clear" w:color="auto" w:fill="auto"/>
          </w:tcPr>
          <w:p w:rsidR="00D51547" w:rsidRPr="00D51547" w:rsidRDefault="00D51547" w:rsidP="003E7E85">
            <w:pPr>
              <w:pStyle w:val="BodyText"/>
              <w:rPr>
                <w:rFonts w:eastAsia="MS Mincho"/>
                <w:sz w:val="20"/>
              </w:rPr>
            </w:pPr>
          </w:p>
        </w:tc>
      </w:tr>
    </w:tbl>
    <w:p w:rsidR="00D51547" w:rsidRDefault="00D51547" w:rsidP="00D51547"/>
    <w:p w:rsidR="00D51547" w:rsidRDefault="00D51547" w:rsidP="00D51547"/>
    <w:p w:rsidR="00D51547" w:rsidRDefault="00D51547" w:rsidP="00D51547"/>
    <w:p w:rsidR="00D51547" w:rsidRDefault="00D51547" w:rsidP="00D51547"/>
    <w:p w:rsidR="00D51547" w:rsidRDefault="00D51547" w:rsidP="00D51547"/>
    <w:p w:rsidR="00D51547" w:rsidRDefault="00D51547" w:rsidP="00D51547"/>
    <w:p w:rsidR="00D51547" w:rsidRDefault="00D51547" w:rsidP="00423A36">
      <w:pPr>
        <w:jc w:val="center"/>
      </w:pPr>
    </w:p>
    <w:p w:rsidR="003560B2" w:rsidRPr="00CB2669" w:rsidRDefault="007762B9" w:rsidP="007256FC">
      <w:pPr>
        <w:jc w:val="center"/>
      </w:pPr>
      <w:r>
        <w:rPr>
          <w:noProof/>
        </w:rPr>
        <w:drawing>
          <wp:inline distT="0" distB="0" distL="0" distR="0" wp14:anchorId="3CF4CB08" wp14:editId="161DBC9D">
            <wp:extent cx="1475105" cy="524510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56FC">
        <w:rPr>
          <w:noProof/>
        </w:rPr>
        <w:t xml:space="preserve">  </w:t>
      </w:r>
      <w:r>
        <w:rPr>
          <w:noProof/>
        </w:rPr>
        <w:drawing>
          <wp:inline distT="0" distB="0" distL="0" distR="0" wp14:anchorId="0DD98A30" wp14:editId="6D96FAEC">
            <wp:extent cx="713105" cy="54864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56FC">
        <w:rPr>
          <w:noProof/>
        </w:rPr>
        <w:t xml:space="preserve">  </w:t>
      </w:r>
      <w:r>
        <w:rPr>
          <w:noProof/>
        </w:rPr>
        <w:drawing>
          <wp:inline distT="0" distB="0" distL="0" distR="0" wp14:anchorId="5425255F" wp14:editId="30178E18">
            <wp:extent cx="1402080" cy="420370"/>
            <wp:effectExtent l="1905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56FC">
        <w:rPr>
          <w:noProof/>
        </w:rPr>
        <w:t xml:space="preserve">  </w:t>
      </w:r>
      <w:r>
        <w:rPr>
          <w:noProof/>
        </w:rPr>
        <w:drawing>
          <wp:inline distT="0" distB="0" distL="0" distR="0" wp14:anchorId="12B30DBB" wp14:editId="7A227EB2">
            <wp:extent cx="475615" cy="640080"/>
            <wp:effectExtent l="1905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56FC">
        <w:rPr>
          <w:noProof/>
        </w:rPr>
        <w:t xml:space="preserve">  </w:t>
      </w:r>
      <w:r>
        <w:rPr>
          <w:noProof/>
        </w:rPr>
        <w:drawing>
          <wp:inline distT="0" distB="0" distL="0" distR="0" wp14:anchorId="6DDE7322" wp14:editId="09F3C435">
            <wp:extent cx="591185" cy="74358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561C5" w:rsidRPr="00E561C5">
        <w:rPr>
          <w:noProof/>
        </w:rPr>
        <w:drawing>
          <wp:inline distT="0" distB="0" distL="0" distR="0">
            <wp:extent cx="1056873" cy="5670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639" cy="573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56FC">
        <w:rPr>
          <w:noProof/>
        </w:rPr>
        <w:t xml:space="preserve">  </w:t>
      </w:r>
      <w:r>
        <w:rPr>
          <w:noProof/>
        </w:rPr>
        <w:drawing>
          <wp:inline distT="0" distB="0" distL="0" distR="0" wp14:anchorId="003BE92C" wp14:editId="156CE0F4">
            <wp:extent cx="1122045" cy="402590"/>
            <wp:effectExtent l="1905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56FC">
        <w:rPr>
          <w:noProof/>
        </w:rPr>
        <w:t xml:space="preserve">   </w:t>
      </w:r>
      <w:r w:rsidR="009A705A">
        <w:rPr>
          <w:noProof/>
        </w:rPr>
        <w:drawing>
          <wp:inline distT="0" distB="0" distL="0" distR="0" wp14:anchorId="092400A1">
            <wp:extent cx="1130221" cy="46334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57" cy="491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560B2" w:rsidRPr="00CB2669" w:rsidSect="00423A36">
      <w:headerReference w:type="default" r:id="rId29"/>
      <w:footerReference w:type="default" r:id="rId30"/>
      <w:pgSz w:w="11906" w:h="16838"/>
      <w:pgMar w:top="1440" w:right="1416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3F81" w:rsidRDefault="001F3F81" w:rsidP="00BD6923">
      <w:r>
        <w:separator/>
      </w:r>
    </w:p>
  </w:endnote>
  <w:endnote w:type="continuationSeparator" w:id="0">
    <w:p w:rsidR="001F3F81" w:rsidRDefault="001F3F81" w:rsidP="00BD6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arSymbol">
    <w:altName w:val="Arial Unicode MS"/>
    <w:charset w:val="80"/>
    <w:family w:val="auto"/>
    <w:pitch w:val="default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F81" w:rsidRDefault="001F3F8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8233A">
      <w:rPr>
        <w:noProof/>
      </w:rPr>
      <w:t>4</w:t>
    </w:r>
    <w:r>
      <w:rPr>
        <w:noProof/>
      </w:rPr>
      <w:fldChar w:fldCharType="end"/>
    </w:r>
  </w:p>
  <w:p w:rsidR="001F3F81" w:rsidRPr="000A0B9F" w:rsidRDefault="001F3F81" w:rsidP="00423A36">
    <w:pPr>
      <w:pStyle w:val="Footer"/>
      <w:ind w:hanging="993"/>
      <w:jc w:val="center"/>
      <w:rPr>
        <w:rStyle w:val="Emphasis"/>
        <w:rFonts w:ascii="Arial" w:hAnsi="Arial" w:cs="Arial"/>
        <w:bCs w:val="0"/>
        <w:sz w:val="20"/>
      </w:rPr>
    </w:pPr>
    <w:r>
      <w:rPr>
        <w:rStyle w:val="Emphasis"/>
        <w:rFonts w:ascii="Arial" w:hAnsi="Arial" w:cs="Arial"/>
        <w:bCs w:val="0"/>
        <w:sz w:val="20"/>
      </w:rPr>
      <w:t>OS YDYCH YN MEDDWL BOD TROSEDD WEDI CAEL EI CHYFLAWNI – CYSYLLTWCH Â’R HEDDLU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3F81" w:rsidRDefault="001F3F81" w:rsidP="00BD6923">
      <w:r>
        <w:separator/>
      </w:r>
    </w:p>
  </w:footnote>
  <w:footnote w:type="continuationSeparator" w:id="0">
    <w:p w:rsidR="001F3F81" w:rsidRDefault="001F3F81" w:rsidP="00BD69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F81" w:rsidRDefault="001F3F81" w:rsidP="00AA28E7">
    <w:pPr>
      <w:pStyle w:val="Header"/>
      <w:tabs>
        <w:tab w:val="clear" w:pos="4153"/>
        <w:tab w:val="clear" w:pos="8306"/>
        <w:tab w:val="left" w:pos="154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w14:anchorId="08BBA430" id="_x0000_i1028" type="#_x0000_t75" style="width:3in;height:3in" o:bullet="t"/>
    </w:pict>
  </w:numPicBullet>
  <w:abstractNum w:abstractNumId="0" w15:restartNumberingAfterBreak="0">
    <w:nsid w:val="00000003"/>
    <w:multiLevelType w:val="singleLevel"/>
    <w:tmpl w:val="00000003"/>
    <w:name w:val="WW8Num2"/>
    <w:lvl w:ilvl="0">
      <w:numFmt w:val="bullet"/>
      <w:lvlText w:val=""/>
      <w:lvlJc w:val="left"/>
      <w:pPr>
        <w:tabs>
          <w:tab w:val="num" w:pos="720"/>
        </w:tabs>
      </w:pPr>
      <w:rPr>
        <w:rFonts w:ascii="Wingdings" w:hAnsi="Wingdings" w:cs="Times New Roman"/>
        <w:color w:val="auto"/>
      </w:rPr>
    </w:lvl>
  </w:abstractNum>
  <w:abstractNum w:abstractNumId="1" w15:restartNumberingAfterBreak="0">
    <w:nsid w:val="00000006"/>
    <w:multiLevelType w:val="singleLevel"/>
    <w:tmpl w:val="00000006"/>
    <w:name w:val="WW8Num6"/>
    <w:lvl w:ilvl="0">
      <w:numFmt w:val="bullet"/>
      <w:lvlText w:val=""/>
      <w:lvlJc w:val="left"/>
      <w:pPr>
        <w:tabs>
          <w:tab w:val="num" w:pos="1060"/>
        </w:tabs>
      </w:pPr>
      <w:rPr>
        <w:rFonts w:ascii="Wingdings" w:hAnsi="Wingdings" w:cs="Times New Roman"/>
        <w:color w:val="auto"/>
        <w:sz w:val="16"/>
      </w:rPr>
    </w:lvl>
  </w:abstractNum>
  <w:abstractNum w:abstractNumId="2" w15:restartNumberingAfterBreak="0">
    <w:nsid w:val="00000013"/>
    <w:multiLevelType w:val="singleLevel"/>
    <w:tmpl w:val="00000013"/>
    <w:name w:val="WW8Num24"/>
    <w:lvl w:ilvl="0">
      <w:numFmt w:val="bullet"/>
      <w:lvlText w:val=""/>
      <w:lvlJc w:val="left"/>
      <w:pPr>
        <w:tabs>
          <w:tab w:val="num" w:pos="720"/>
        </w:tabs>
      </w:pPr>
      <w:rPr>
        <w:rFonts w:ascii="Wingdings" w:hAnsi="Wingdings" w:cs="Times New Roman"/>
        <w:color w:val="auto"/>
      </w:rPr>
    </w:lvl>
  </w:abstractNum>
  <w:abstractNum w:abstractNumId="3" w15:restartNumberingAfterBreak="0">
    <w:nsid w:val="00000014"/>
    <w:multiLevelType w:val="singleLevel"/>
    <w:tmpl w:val="00000014"/>
    <w:name w:val="WW8Num25"/>
    <w:lvl w:ilvl="0">
      <w:start w:val="1"/>
      <w:numFmt w:val="bullet"/>
      <w:lvlText w:val=""/>
      <w:lvlJc w:val="left"/>
      <w:pPr>
        <w:tabs>
          <w:tab w:val="num" w:pos="720"/>
        </w:tabs>
      </w:pPr>
      <w:rPr>
        <w:rFonts w:ascii="Wingdings" w:hAnsi="Wingdings" w:cs="Times New Roman"/>
        <w:color w:val="auto"/>
      </w:rPr>
    </w:lvl>
  </w:abstractNum>
  <w:abstractNum w:abstractNumId="4" w15:restartNumberingAfterBreak="0">
    <w:nsid w:val="00000017"/>
    <w:multiLevelType w:val="singleLevel"/>
    <w:tmpl w:val="00000017"/>
    <w:name w:val="WW8Num29"/>
    <w:lvl w:ilvl="0">
      <w:start w:val="1"/>
      <w:numFmt w:val="bullet"/>
      <w:lvlText w:val=""/>
      <w:lvlJc w:val="left"/>
      <w:pPr>
        <w:tabs>
          <w:tab w:val="num" w:pos="720"/>
        </w:tabs>
      </w:pPr>
      <w:rPr>
        <w:rFonts w:ascii="Wingdings" w:hAnsi="Wingdings" w:cs="Times New Roman"/>
        <w:color w:val="auto"/>
      </w:rPr>
    </w:lvl>
  </w:abstractNum>
  <w:abstractNum w:abstractNumId="5" w15:restartNumberingAfterBreak="0">
    <w:nsid w:val="0000001B"/>
    <w:multiLevelType w:val="multilevel"/>
    <w:tmpl w:val="0000001B"/>
    <w:name w:val="WW8Num35"/>
    <w:lvl w:ilvl="0">
      <w:start w:val="1"/>
      <w:numFmt w:val="bullet"/>
      <w:lvlText w:val=""/>
      <w:lvlJc w:val="left"/>
      <w:pPr>
        <w:tabs>
          <w:tab w:val="num" w:pos="289"/>
        </w:tabs>
      </w:pPr>
      <w:rPr>
        <w:rFonts w:ascii="Wingdings" w:hAnsi="Wingdings" w:cs="Times New Roman"/>
        <w:color w:val="auto"/>
      </w:rPr>
    </w:lvl>
    <w:lvl w:ilvl="1">
      <w:start w:val="1"/>
      <w:numFmt w:val="bullet"/>
      <w:lvlText w:val=""/>
      <w:lvlJc w:val="left"/>
      <w:pPr>
        <w:tabs>
          <w:tab w:val="num" w:pos="720"/>
        </w:tabs>
      </w:pPr>
      <w:rPr>
        <w:rFonts w:ascii="Wingdings" w:hAnsi="Wingdings" w:cs="Times New Roman"/>
        <w:color w:val="auto"/>
      </w:rPr>
    </w:lvl>
    <w:lvl w:ilvl="2">
      <w:start w:val="1"/>
      <w:numFmt w:val="bullet"/>
      <w:lvlText w:val=""/>
      <w:lvlJc w:val="left"/>
      <w:pPr>
        <w:tabs>
          <w:tab w:val="num" w:pos="2160"/>
        </w:tabs>
      </w:pPr>
      <w:rPr>
        <w:rFonts w:ascii="Symbol" w:hAnsi="Symbol" w:cs="Times New Roman"/>
        <w:color w:val="auto"/>
      </w:rPr>
    </w:lvl>
    <w:lvl w:ilvl="3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 w:cs="Times New Roman"/>
      </w:rPr>
    </w:lvl>
    <w:lvl w:ilvl="4">
      <w:start w:val="1"/>
      <w:numFmt w:val="bullet"/>
      <w:lvlText w:val="o"/>
      <w:lvlJc w:val="left"/>
      <w:pPr>
        <w:tabs>
          <w:tab w:val="num" w:pos="3600"/>
        </w:tabs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</w:pPr>
      <w:rPr>
        <w:rFonts w:ascii="Wingdings" w:hAnsi="Wingdings" w:cs="Times New Roman"/>
      </w:rPr>
    </w:lvl>
    <w:lvl w:ilvl="6">
      <w:start w:val="1"/>
      <w:numFmt w:val="bullet"/>
      <w:lvlText w:val=""/>
      <w:lvlJc w:val="left"/>
      <w:pPr>
        <w:tabs>
          <w:tab w:val="num" w:pos="5040"/>
        </w:tabs>
      </w:pPr>
      <w:rPr>
        <w:rFonts w:ascii="Symbol" w:hAnsi="Symbol" w:cs="Times New Roman"/>
      </w:rPr>
    </w:lvl>
    <w:lvl w:ilvl="7">
      <w:start w:val="1"/>
      <w:numFmt w:val="bullet"/>
      <w:lvlText w:val="o"/>
      <w:lvlJc w:val="left"/>
      <w:pPr>
        <w:tabs>
          <w:tab w:val="num" w:pos="5760"/>
        </w:tabs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</w:pPr>
      <w:rPr>
        <w:rFonts w:ascii="Wingdings" w:hAnsi="Wingdings" w:cs="Times New Roman"/>
      </w:rPr>
    </w:lvl>
  </w:abstractNum>
  <w:abstractNum w:abstractNumId="6" w15:restartNumberingAfterBreak="0">
    <w:nsid w:val="0000001D"/>
    <w:multiLevelType w:val="singleLevel"/>
    <w:tmpl w:val="0000001D"/>
    <w:name w:val="WW8Num38"/>
    <w:lvl w:ilvl="0">
      <w:numFmt w:val="bullet"/>
      <w:lvlText w:val=""/>
      <w:lvlJc w:val="left"/>
      <w:pPr>
        <w:tabs>
          <w:tab w:val="num" w:pos="720"/>
        </w:tabs>
      </w:pPr>
      <w:rPr>
        <w:rFonts w:ascii="Wingdings" w:hAnsi="Wingdings" w:cs="Times New Roman"/>
        <w:color w:val="auto"/>
      </w:rPr>
    </w:lvl>
  </w:abstractNum>
  <w:abstractNum w:abstractNumId="7" w15:restartNumberingAfterBreak="0">
    <w:nsid w:val="0000001F"/>
    <w:multiLevelType w:val="singleLevel"/>
    <w:tmpl w:val="0000001F"/>
    <w:name w:val="WW8Num40"/>
    <w:lvl w:ilvl="0">
      <w:start w:val="1"/>
      <w:numFmt w:val="bullet"/>
      <w:lvlText w:val=""/>
      <w:lvlJc w:val="left"/>
      <w:pPr>
        <w:tabs>
          <w:tab w:val="num" w:pos="720"/>
        </w:tabs>
      </w:pPr>
      <w:rPr>
        <w:rFonts w:ascii="Wingdings" w:hAnsi="Wingdings" w:cs="Times New Roman"/>
        <w:color w:val="auto"/>
      </w:rPr>
    </w:lvl>
  </w:abstractNum>
  <w:abstractNum w:abstractNumId="8" w15:restartNumberingAfterBreak="0">
    <w:nsid w:val="00000022"/>
    <w:multiLevelType w:val="multilevel"/>
    <w:tmpl w:val="00000022"/>
    <w:name w:val="WW8Num44"/>
    <w:lvl w:ilvl="0">
      <w:numFmt w:val="bullet"/>
      <w:lvlText w:val=""/>
      <w:lvlJc w:val="left"/>
      <w:pPr>
        <w:tabs>
          <w:tab w:val="num" w:pos="720"/>
        </w:tabs>
      </w:pPr>
      <w:rPr>
        <w:rFonts w:ascii="Wingdings" w:hAnsi="Wingdings" w:cs="Times New Roman"/>
        <w:color w:val="auto"/>
      </w:rPr>
    </w:lvl>
    <w:lvl w:ilvl="1">
      <w:numFmt w:val="bullet"/>
      <w:lvlText w:val=""/>
      <w:lvlJc w:val="left"/>
      <w:pPr>
        <w:tabs>
          <w:tab w:val="num" w:pos="1800"/>
        </w:tabs>
      </w:pPr>
      <w:rPr>
        <w:rFonts w:ascii="Wingdings" w:hAnsi="Wingdings" w:cs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</w:pPr>
      <w:rPr>
        <w:rFonts w:ascii="Wingdings" w:hAnsi="Wingdings" w:cs="Times New Roman"/>
      </w:rPr>
    </w:lvl>
    <w:lvl w:ilvl="3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 w:cs="Times New Roman"/>
      </w:rPr>
    </w:lvl>
    <w:lvl w:ilvl="4">
      <w:start w:val="1"/>
      <w:numFmt w:val="bullet"/>
      <w:lvlText w:val="o"/>
      <w:lvlJc w:val="left"/>
      <w:pPr>
        <w:tabs>
          <w:tab w:val="num" w:pos="3600"/>
        </w:tabs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</w:pPr>
      <w:rPr>
        <w:rFonts w:ascii="Wingdings" w:hAnsi="Wingdings" w:cs="Times New Roman"/>
      </w:rPr>
    </w:lvl>
    <w:lvl w:ilvl="6">
      <w:start w:val="1"/>
      <w:numFmt w:val="bullet"/>
      <w:lvlText w:val=""/>
      <w:lvlJc w:val="left"/>
      <w:pPr>
        <w:tabs>
          <w:tab w:val="num" w:pos="5040"/>
        </w:tabs>
      </w:pPr>
      <w:rPr>
        <w:rFonts w:ascii="Symbol" w:hAnsi="Symbol" w:cs="Times New Roman"/>
      </w:rPr>
    </w:lvl>
    <w:lvl w:ilvl="7">
      <w:start w:val="1"/>
      <w:numFmt w:val="bullet"/>
      <w:lvlText w:val="o"/>
      <w:lvlJc w:val="left"/>
      <w:pPr>
        <w:tabs>
          <w:tab w:val="num" w:pos="5760"/>
        </w:tabs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</w:pPr>
      <w:rPr>
        <w:rFonts w:ascii="Wingdings" w:hAnsi="Wingdings" w:cs="Times New Roman"/>
      </w:rPr>
    </w:lvl>
  </w:abstractNum>
  <w:abstractNum w:abstractNumId="9" w15:restartNumberingAfterBreak="0">
    <w:nsid w:val="0000002D"/>
    <w:multiLevelType w:val="multilevel"/>
    <w:tmpl w:val="0000002D"/>
    <w:name w:val="WW8Num56"/>
    <w:lvl w:ilvl="0">
      <w:start w:val="1"/>
      <w:numFmt w:val="bullet"/>
      <w:lvlText w:val=""/>
      <w:lvlJc w:val="left"/>
      <w:pPr>
        <w:tabs>
          <w:tab w:val="num" w:pos="720"/>
        </w:tabs>
      </w:pPr>
      <w:rPr>
        <w:rFonts w:ascii="Wingdings" w:hAnsi="Wingdings" w:cs="Times New Roman"/>
        <w:color w:val="auto"/>
      </w:rPr>
    </w:lvl>
    <w:lvl w:ilvl="1">
      <w:start w:val="1"/>
      <w:numFmt w:val="bullet"/>
      <w:lvlText w:val=""/>
      <w:lvlJc w:val="left"/>
      <w:pPr>
        <w:tabs>
          <w:tab w:val="num" w:pos="1060"/>
        </w:tabs>
      </w:pPr>
      <w:rPr>
        <w:rFonts w:ascii="Wingdings" w:hAnsi="Wingdings" w:cs="Times New Roman"/>
        <w:color w:val="auto"/>
        <w:sz w:val="16"/>
      </w:rPr>
    </w:lvl>
    <w:lvl w:ilvl="2">
      <w:start w:val="1"/>
      <w:numFmt w:val="bullet"/>
      <w:lvlText w:val=""/>
      <w:lvlJc w:val="left"/>
      <w:pPr>
        <w:tabs>
          <w:tab w:val="num" w:pos="2160"/>
        </w:tabs>
      </w:pPr>
      <w:rPr>
        <w:rFonts w:ascii="Wingdings" w:hAnsi="Wingdings" w:cs="Times New Roman"/>
      </w:rPr>
    </w:lvl>
    <w:lvl w:ilvl="3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 w:cs="Times New Roman"/>
      </w:rPr>
    </w:lvl>
    <w:lvl w:ilvl="4">
      <w:start w:val="1"/>
      <w:numFmt w:val="bullet"/>
      <w:lvlText w:val="o"/>
      <w:lvlJc w:val="left"/>
      <w:pPr>
        <w:tabs>
          <w:tab w:val="num" w:pos="3600"/>
        </w:tabs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</w:pPr>
      <w:rPr>
        <w:rFonts w:ascii="Wingdings" w:hAnsi="Wingdings" w:cs="Times New Roman"/>
      </w:rPr>
    </w:lvl>
    <w:lvl w:ilvl="6">
      <w:start w:val="1"/>
      <w:numFmt w:val="bullet"/>
      <w:lvlText w:val=""/>
      <w:lvlJc w:val="left"/>
      <w:pPr>
        <w:tabs>
          <w:tab w:val="num" w:pos="5040"/>
        </w:tabs>
      </w:pPr>
      <w:rPr>
        <w:rFonts w:ascii="Symbol" w:hAnsi="Symbol" w:cs="Times New Roman"/>
      </w:rPr>
    </w:lvl>
    <w:lvl w:ilvl="7">
      <w:start w:val="1"/>
      <w:numFmt w:val="bullet"/>
      <w:lvlText w:val="o"/>
      <w:lvlJc w:val="left"/>
      <w:pPr>
        <w:tabs>
          <w:tab w:val="num" w:pos="5760"/>
        </w:tabs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</w:pPr>
      <w:rPr>
        <w:rFonts w:ascii="Wingdings" w:hAnsi="Wingdings" w:cs="Times New Roman"/>
      </w:rPr>
    </w:lvl>
  </w:abstractNum>
  <w:abstractNum w:abstractNumId="10" w15:restartNumberingAfterBreak="0">
    <w:nsid w:val="0000002F"/>
    <w:multiLevelType w:val="singleLevel"/>
    <w:tmpl w:val="0000002F"/>
    <w:name w:val="WW8Num59"/>
    <w:lvl w:ilvl="0">
      <w:start w:val="1"/>
      <w:numFmt w:val="bullet"/>
      <w:lvlText w:val=""/>
      <w:lvlJc w:val="left"/>
      <w:pPr>
        <w:tabs>
          <w:tab w:val="num" w:pos="720"/>
        </w:tabs>
      </w:pPr>
      <w:rPr>
        <w:rFonts w:ascii="Wingdings" w:hAnsi="Wingdings" w:cs="Times New Roman"/>
        <w:color w:val="auto"/>
      </w:rPr>
    </w:lvl>
  </w:abstractNum>
  <w:abstractNum w:abstractNumId="11" w15:restartNumberingAfterBreak="0">
    <w:nsid w:val="0000003A"/>
    <w:multiLevelType w:val="singleLevel"/>
    <w:tmpl w:val="0000003A"/>
    <w:name w:val="WW8Num73"/>
    <w:lvl w:ilvl="0">
      <w:numFmt w:val="bullet"/>
      <w:lvlText w:val=""/>
      <w:lvlJc w:val="left"/>
      <w:pPr>
        <w:tabs>
          <w:tab w:val="num" w:pos="720"/>
        </w:tabs>
      </w:pPr>
      <w:rPr>
        <w:rFonts w:ascii="Wingdings" w:hAnsi="Wingdings" w:cs="Times New Roman"/>
        <w:color w:val="auto"/>
      </w:rPr>
    </w:lvl>
  </w:abstractNum>
  <w:abstractNum w:abstractNumId="12" w15:restartNumberingAfterBreak="0">
    <w:nsid w:val="00000042"/>
    <w:multiLevelType w:val="singleLevel"/>
    <w:tmpl w:val="00000042"/>
    <w:name w:val="WW8Num82"/>
    <w:lvl w:ilvl="0">
      <w:start w:val="1"/>
      <w:numFmt w:val="bullet"/>
      <w:lvlText w:val=""/>
      <w:lvlJc w:val="left"/>
      <w:pPr>
        <w:tabs>
          <w:tab w:val="num" w:pos="720"/>
        </w:tabs>
      </w:pPr>
      <w:rPr>
        <w:rFonts w:ascii="Wingdings" w:hAnsi="Wingdings" w:cs="Times New Roman"/>
        <w:color w:val="auto"/>
      </w:rPr>
    </w:lvl>
  </w:abstractNum>
  <w:abstractNum w:abstractNumId="13" w15:restartNumberingAfterBreak="0">
    <w:nsid w:val="00000045"/>
    <w:multiLevelType w:val="singleLevel"/>
    <w:tmpl w:val="00000045"/>
    <w:name w:val="WW8Num85"/>
    <w:lvl w:ilvl="0">
      <w:start w:val="1"/>
      <w:numFmt w:val="bullet"/>
      <w:lvlText w:val=""/>
      <w:lvlJc w:val="left"/>
      <w:pPr>
        <w:tabs>
          <w:tab w:val="num" w:pos="720"/>
        </w:tabs>
      </w:pPr>
      <w:rPr>
        <w:rFonts w:ascii="Wingdings" w:hAnsi="Wingdings" w:cs="Times New Roman"/>
        <w:color w:val="auto"/>
      </w:rPr>
    </w:lvl>
  </w:abstractNum>
  <w:abstractNum w:abstractNumId="14" w15:restartNumberingAfterBreak="0">
    <w:nsid w:val="00000047"/>
    <w:multiLevelType w:val="singleLevel"/>
    <w:tmpl w:val="00000047"/>
    <w:name w:val="WW8Num87"/>
    <w:lvl w:ilvl="0">
      <w:numFmt w:val="bullet"/>
      <w:lvlText w:val=""/>
      <w:lvlJc w:val="left"/>
      <w:pPr>
        <w:tabs>
          <w:tab w:val="num" w:pos="720"/>
        </w:tabs>
      </w:pPr>
      <w:rPr>
        <w:rFonts w:ascii="Wingdings" w:hAnsi="Wingdings" w:cs="Times New Roman"/>
        <w:color w:val="auto"/>
      </w:rPr>
    </w:lvl>
  </w:abstractNum>
  <w:abstractNum w:abstractNumId="15" w15:restartNumberingAfterBreak="0">
    <w:nsid w:val="0000004A"/>
    <w:multiLevelType w:val="multilevel"/>
    <w:tmpl w:val="0000004A"/>
    <w:name w:val="WW8Num91"/>
    <w:lvl w:ilvl="0">
      <w:start w:val="1"/>
      <w:numFmt w:val="bullet"/>
      <w:lvlText w:val=""/>
      <w:lvlJc w:val="left"/>
      <w:pPr>
        <w:tabs>
          <w:tab w:val="num" w:pos="289"/>
        </w:tabs>
      </w:pPr>
      <w:rPr>
        <w:rFonts w:ascii="Wingdings" w:hAnsi="Wingdings" w:cs="Times New Roman"/>
        <w:color w:val="auto"/>
      </w:rPr>
    </w:lvl>
    <w:lvl w:ilvl="1">
      <w:start w:val="1"/>
      <w:numFmt w:val="bullet"/>
      <w:lvlText w:val=""/>
      <w:lvlJc w:val="left"/>
      <w:pPr>
        <w:tabs>
          <w:tab w:val="num" w:pos="1420"/>
        </w:tabs>
      </w:pPr>
      <w:rPr>
        <w:rFonts w:ascii="Wingdings" w:hAnsi="Wingdings" w:cs="Times New Roman"/>
        <w:color w:val="auto"/>
        <w:sz w:val="16"/>
      </w:rPr>
    </w:lvl>
    <w:lvl w:ilvl="2">
      <w:numFmt w:val="bullet"/>
      <w:lvlText w:val=""/>
      <w:lvlJc w:val="left"/>
      <w:pPr>
        <w:tabs>
          <w:tab w:val="num" w:pos="2160"/>
        </w:tabs>
      </w:pPr>
      <w:rPr>
        <w:rFonts w:ascii="Wingdings" w:hAnsi="Wingdings" w:cs="Times New Roman"/>
      </w:rPr>
    </w:lvl>
    <w:lvl w:ilvl="3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 w:cs="Times New Roman"/>
      </w:rPr>
    </w:lvl>
    <w:lvl w:ilvl="4">
      <w:start w:val="1"/>
      <w:numFmt w:val="bullet"/>
      <w:lvlText w:val="o"/>
      <w:lvlJc w:val="left"/>
      <w:pPr>
        <w:tabs>
          <w:tab w:val="num" w:pos="3600"/>
        </w:tabs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</w:pPr>
      <w:rPr>
        <w:rFonts w:ascii="Wingdings" w:hAnsi="Wingdings" w:cs="Times New Roman"/>
      </w:rPr>
    </w:lvl>
    <w:lvl w:ilvl="6">
      <w:start w:val="1"/>
      <w:numFmt w:val="bullet"/>
      <w:lvlText w:val=""/>
      <w:lvlJc w:val="left"/>
      <w:pPr>
        <w:tabs>
          <w:tab w:val="num" w:pos="5040"/>
        </w:tabs>
      </w:pPr>
      <w:rPr>
        <w:rFonts w:ascii="Symbol" w:hAnsi="Symbol" w:cs="Times New Roman"/>
      </w:rPr>
    </w:lvl>
    <w:lvl w:ilvl="7">
      <w:start w:val="1"/>
      <w:numFmt w:val="bullet"/>
      <w:lvlText w:val="o"/>
      <w:lvlJc w:val="left"/>
      <w:pPr>
        <w:tabs>
          <w:tab w:val="num" w:pos="5760"/>
        </w:tabs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</w:pPr>
      <w:rPr>
        <w:rFonts w:ascii="Wingdings" w:hAnsi="Wingdings" w:cs="Times New Roman"/>
      </w:rPr>
    </w:lvl>
  </w:abstractNum>
  <w:abstractNum w:abstractNumId="16" w15:restartNumberingAfterBreak="0">
    <w:nsid w:val="0000004D"/>
    <w:multiLevelType w:val="singleLevel"/>
    <w:tmpl w:val="0000004D"/>
    <w:name w:val="WW8Num94"/>
    <w:lvl w:ilvl="0">
      <w:numFmt w:val="bullet"/>
      <w:lvlText w:val=""/>
      <w:lvlJc w:val="left"/>
      <w:pPr>
        <w:tabs>
          <w:tab w:val="num" w:pos="720"/>
        </w:tabs>
      </w:pPr>
      <w:rPr>
        <w:rFonts w:ascii="Wingdings" w:hAnsi="Wingdings" w:cs="Times New Roman"/>
        <w:color w:val="auto"/>
      </w:rPr>
    </w:lvl>
  </w:abstractNum>
  <w:abstractNum w:abstractNumId="17" w15:restartNumberingAfterBreak="0">
    <w:nsid w:val="0000004E"/>
    <w:multiLevelType w:val="singleLevel"/>
    <w:tmpl w:val="0000004E"/>
    <w:name w:val="WW8Num95"/>
    <w:lvl w:ilvl="0">
      <w:start w:val="1"/>
      <w:numFmt w:val="bullet"/>
      <w:lvlText w:val=""/>
      <w:lvlJc w:val="left"/>
      <w:pPr>
        <w:tabs>
          <w:tab w:val="num" w:pos="720"/>
        </w:tabs>
      </w:pPr>
      <w:rPr>
        <w:rFonts w:ascii="Wingdings" w:hAnsi="Wingdings" w:cs="Times New Roman"/>
        <w:color w:val="auto"/>
      </w:rPr>
    </w:lvl>
  </w:abstractNum>
  <w:abstractNum w:abstractNumId="18" w15:restartNumberingAfterBreak="0">
    <w:nsid w:val="00000051"/>
    <w:multiLevelType w:val="singleLevel"/>
    <w:tmpl w:val="00000051"/>
    <w:name w:val="WW8Num98"/>
    <w:lvl w:ilvl="0">
      <w:numFmt w:val="bullet"/>
      <w:lvlText w:val=""/>
      <w:lvlJc w:val="left"/>
      <w:pPr>
        <w:tabs>
          <w:tab w:val="num" w:pos="720"/>
        </w:tabs>
      </w:pPr>
      <w:rPr>
        <w:rFonts w:ascii="Wingdings" w:hAnsi="Wingdings" w:cs="Times New Roman"/>
        <w:color w:val="auto"/>
      </w:rPr>
    </w:lvl>
  </w:abstractNum>
  <w:abstractNum w:abstractNumId="19" w15:restartNumberingAfterBreak="0">
    <w:nsid w:val="00000053"/>
    <w:multiLevelType w:val="singleLevel"/>
    <w:tmpl w:val="00000053"/>
    <w:name w:val="WW8Num100"/>
    <w:lvl w:ilvl="0">
      <w:numFmt w:val="bullet"/>
      <w:lvlText w:val=""/>
      <w:lvlJc w:val="left"/>
      <w:pPr>
        <w:tabs>
          <w:tab w:val="num" w:pos="720"/>
        </w:tabs>
      </w:pPr>
      <w:rPr>
        <w:rFonts w:ascii="Wingdings" w:hAnsi="Wingdings" w:cs="Times New Roman"/>
        <w:color w:val="auto"/>
      </w:rPr>
    </w:lvl>
  </w:abstractNum>
  <w:abstractNum w:abstractNumId="20" w15:restartNumberingAfterBreak="0">
    <w:nsid w:val="00000056"/>
    <w:multiLevelType w:val="multilevel"/>
    <w:tmpl w:val="00000056"/>
    <w:name w:val="WW8Num103"/>
    <w:lvl w:ilvl="0">
      <w:start w:val="1"/>
      <w:numFmt w:val="bullet"/>
      <w:lvlText w:val=""/>
      <w:lvlJc w:val="left"/>
      <w:pPr>
        <w:tabs>
          <w:tab w:val="num" w:pos="289"/>
        </w:tabs>
      </w:pPr>
      <w:rPr>
        <w:rFonts w:ascii="Wingdings" w:hAnsi="Wingdings" w:cs="Times New Roman"/>
        <w:color w:val="auto"/>
      </w:rPr>
    </w:lvl>
    <w:lvl w:ilvl="1">
      <w:start w:val="1"/>
      <w:numFmt w:val="bullet"/>
      <w:lvlText w:val=""/>
      <w:lvlJc w:val="left"/>
      <w:pPr>
        <w:tabs>
          <w:tab w:val="num" w:pos="720"/>
        </w:tabs>
      </w:pPr>
      <w:rPr>
        <w:rFonts w:ascii="Wingdings" w:hAnsi="Wingdings" w:cs="Times New Roman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</w:pPr>
      <w:rPr>
        <w:rFonts w:ascii="Wingdings" w:hAnsi="Wingdings" w:cs="Times New Roman"/>
      </w:rPr>
    </w:lvl>
    <w:lvl w:ilvl="3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 w:cs="Times New Roman"/>
      </w:rPr>
    </w:lvl>
    <w:lvl w:ilvl="4">
      <w:start w:val="1"/>
      <w:numFmt w:val="bullet"/>
      <w:lvlText w:val="o"/>
      <w:lvlJc w:val="left"/>
      <w:pPr>
        <w:tabs>
          <w:tab w:val="num" w:pos="3600"/>
        </w:tabs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</w:pPr>
      <w:rPr>
        <w:rFonts w:ascii="Wingdings" w:hAnsi="Wingdings" w:cs="Times New Roman"/>
      </w:rPr>
    </w:lvl>
    <w:lvl w:ilvl="6">
      <w:start w:val="1"/>
      <w:numFmt w:val="bullet"/>
      <w:lvlText w:val=""/>
      <w:lvlJc w:val="left"/>
      <w:pPr>
        <w:tabs>
          <w:tab w:val="num" w:pos="5040"/>
        </w:tabs>
      </w:pPr>
      <w:rPr>
        <w:rFonts w:ascii="Symbol" w:hAnsi="Symbol" w:cs="Times New Roman"/>
      </w:rPr>
    </w:lvl>
    <w:lvl w:ilvl="7">
      <w:start w:val="1"/>
      <w:numFmt w:val="bullet"/>
      <w:lvlText w:val="o"/>
      <w:lvlJc w:val="left"/>
      <w:pPr>
        <w:tabs>
          <w:tab w:val="num" w:pos="5760"/>
        </w:tabs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</w:pPr>
      <w:rPr>
        <w:rFonts w:ascii="Wingdings" w:hAnsi="Wingdings" w:cs="Times New Roman"/>
      </w:rPr>
    </w:lvl>
  </w:abstractNum>
  <w:abstractNum w:abstractNumId="21" w15:restartNumberingAfterBreak="0">
    <w:nsid w:val="0000005F"/>
    <w:multiLevelType w:val="singleLevel"/>
    <w:tmpl w:val="0000005F"/>
    <w:name w:val="WW8Num112"/>
    <w:lvl w:ilvl="0">
      <w:numFmt w:val="bullet"/>
      <w:lvlText w:val=""/>
      <w:lvlJc w:val="left"/>
      <w:pPr>
        <w:tabs>
          <w:tab w:val="num" w:pos="720"/>
        </w:tabs>
      </w:pPr>
      <w:rPr>
        <w:rFonts w:ascii="Wingdings" w:hAnsi="Wingdings" w:cs="Times New Roman"/>
        <w:color w:val="auto"/>
      </w:rPr>
    </w:lvl>
  </w:abstractNum>
  <w:abstractNum w:abstractNumId="22" w15:restartNumberingAfterBreak="0">
    <w:nsid w:val="073247AF"/>
    <w:multiLevelType w:val="hybridMultilevel"/>
    <w:tmpl w:val="AA48256C"/>
    <w:name w:val="WW8Num282"/>
    <w:lvl w:ilvl="0" w:tplc="FFFFFFFF">
      <w:start w:val="1"/>
      <w:numFmt w:val="bullet"/>
      <w:lvlText w:val=""/>
      <w:lvlJc w:val="left"/>
      <w:pPr>
        <w:tabs>
          <w:tab w:val="num" w:pos="700"/>
        </w:tabs>
        <w:ind w:left="680" w:hanging="340"/>
      </w:pPr>
      <w:rPr>
        <w:rFonts w:ascii="Wingdings" w:hAnsi="Wingdings" w:cs="Times New Roman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3" w15:restartNumberingAfterBreak="0">
    <w:nsid w:val="07BD0CF7"/>
    <w:multiLevelType w:val="hybridMultilevel"/>
    <w:tmpl w:val="24841D40"/>
    <w:name w:val="WW8Num5532"/>
    <w:lvl w:ilvl="0" w:tplc="FFFFFFFF">
      <w:start w:val="1"/>
      <w:numFmt w:val="bullet"/>
      <w:lvlText w:val=""/>
      <w:lvlJc w:val="left"/>
      <w:pPr>
        <w:tabs>
          <w:tab w:val="num" w:pos="700"/>
        </w:tabs>
        <w:ind w:left="680" w:hanging="340"/>
      </w:pPr>
      <w:rPr>
        <w:rFonts w:ascii="Wingdings" w:hAnsi="Wingdings" w:cs="Times New Roman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4" w15:restartNumberingAfterBreak="0">
    <w:nsid w:val="08F311A4"/>
    <w:multiLevelType w:val="hybridMultilevel"/>
    <w:tmpl w:val="CA7EC2F4"/>
    <w:name w:val="WW8Num28222222222"/>
    <w:lvl w:ilvl="0" w:tplc="FFFFFFFF">
      <w:start w:val="1"/>
      <w:numFmt w:val="bullet"/>
      <w:lvlText w:val=""/>
      <w:lvlJc w:val="left"/>
      <w:pPr>
        <w:tabs>
          <w:tab w:val="num" w:pos="700"/>
        </w:tabs>
        <w:ind w:left="680" w:hanging="340"/>
      </w:pPr>
      <w:rPr>
        <w:rFonts w:ascii="Wingdings" w:hAnsi="Wingdings" w:cs="Times New Roman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5" w15:restartNumberingAfterBreak="0">
    <w:nsid w:val="1D841468"/>
    <w:multiLevelType w:val="hybridMultilevel"/>
    <w:tmpl w:val="0D385A9C"/>
    <w:name w:val="WW8Num2822222"/>
    <w:lvl w:ilvl="0" w:tplc="FFFFFFFF">
      <w:start w:val="1"/>
      <w:numFmt w:val="bullet"/>
      <w:lvlText w:val=""/>
      <w:lvlJc w:val="left"/>
      <w:pPr>
        <w:tabs>
          <w:tab w:val="num" w:pos="700"/>
        </w:tabs>
        <w:ind w:left="680" w:hanging="340"/>
      </w:pPr>
      <w:rPr>
        <w:rFonts w:ascii="Wingdings" w:hAnsi="Wingdings" w:cs="Times New Roman" w:hint="default"/>
        <w:color w:val="auto"/>
      </w:rPr>
    </w:lvl>
    <w:lvl w:ilvl="1" w:tplc="FFFFFFFF">
      <w:start w:val="1"/>
      <w:numFmt w:val="bullet"/>
      <w:lvlText w:val=""/>
      <w:lvlJc w:val="left"/>
      <w:pPr>
        <w:tabs>
          <w:tab w:val="num" w:pos="1760"/>
        </w:tabs>
        <w:ind w:left="1760" w:hanging="680"/>
      </w:pPr>
      <w:rPr>
        <w:rFonts w:ascii="Wingdings" w:hAnsi="Wingdings" w:cs="Times New Roman" w:hint="default"/>
        <w:color w:val="0000FF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6" w15:restartNumberingAfterBreak="0">
    <w:nsid w:val="1E846657"/>
    <w:multiLevelType w:val="hybridMultilevel"/>
    <w:tmpl w:val="FCA62CE8"/>
    <w:lvl w:ilvl="0" w:tplc="7E9E07C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0D6671D"/>
    <w:multiLevelType w:val="hybridMultilevel"/>
    <w:tmpl w:val="060E8DD2"/>
    <w:name w:val="WW8Num282222222"/>
    <w:lvl w:ilvl="0" w:tplc="FFFFFFFF">
      <w:start w:val="1"/>
      <w:numFmt w:val="bullet"/>
      <w:lvlText w:val=""/>
      <w:lvlJc w:val="left"/>
      <w:pPr>
        <w:tabs>
          <w:tab w:val="num" w:pos="700"/>
        </w:tabs>
        <w:ind w:left="680" w:hanging="340"/>
      </w:pPr>
      <w:rPr>
        <w:rFonts w:ascii="Wingdings" w:hAnsi="Wingdings" w:cs="Times New Roman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8" w15:restartNumberingAfterBreak="0">
    <w:nsid w:val="22111DE5"/>
    <w:multiLevelType w:val="hybridMultilevel"/>
    <w:tmpl w:val="946C6414"/>
    <w:name w:val="WW8Num28222222"/>
    <w:lvl w:ilvl="0" w:tplc="FFFFFFFF">
      <w:start w:val="1"/>
      <w:numFmt w:val="bullet"/>
      <w:lvlText w:val=""/>
      <w:lvlJc w:val="left"/>
      <w:pPr>
        <w:tabs>
          <w:tab w:val="num" w:pos="700"/>
        </w:tabs>
        <w:ind w:left="680" w:hanging="340"/>
      </w:pPr>
      <w:rPr>
        <w:rFonts w:ascii="Wingdings" w:hAnsi="Wingdings" w:cs="Times New Roman" w:hint="default"/>
        <w:color w:val="auto"/>
      </w:rPr>
    </w:lvl>
    <w:lvl w:ilvl="1" w:tplc="FD7073E2">
      <w:start w:val="1"/>
      <w:numFmt w:val="bullet"/>
      <w:lvlText w:val=""/>
      <w:lvlJc w:val="left"/>
      <w:pPr>
        <w:tabs>
          <w:tab w:val="num" w:pos="1760"/>
        </w:tabs>
        <w:ind w:left="1760" w:hanging="680"/>
      </w:pPr>
      <w:rPr>
        <w:rFonts w:ascii="Wingdings" w:hAnsi="Wingdings" w:cs="Times New Roman" w:hint="default"/>
        <w:color w:val="auto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9" w15:restartNumberingAfterBreak="0">
    <w:nsid w:val="24B728DD"/>
    <w:multiLevelType w:val="hybridMultilevel"/>
    <w:tmpl w:val="BA82891E"/>
    <w:name w:val="WW8Num28222"/>
    <w:lvl w:ilvl="0" w:tplc="FFFFFFFF">
      <w:start w:val="1"/>
      <w:numFmt w:val="bullet"/>
      <w:lvlText w:val=""/>
      <w:lvlJc w:val="left"/>
      <w:pPr>
        <w:tabs>
          <w:tab w:val="num" w:pos="700"/>
        </w:tabs>
        <w:ind w:left="680" w:hanging="340"/>
      </w:pPr>
      <w:rPr>
        <w:rFonts w:ascii="Wingdings" w:hAnsi="Wingdings" w:cs="Times New Roman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0" w15:restartNumberingAfterBreak="0">
    <w:nsid w:val="2EE66EC1"/>
    <w:multiLevelType w:val="hybridMultilevel"/>
    <w:tmpl w:val="8398D3F8"/>
    <w:name w:val="WW8Num282222"/>
    <w:lvl w:ilvl="0" w:tplc="FFFFFFFF">
      <w:start w:val="1"/>
      <w:numFmt w:val="bullet"/>
      <w:lvlText w:val=""/>
      <w:lvlJc w:val="left"/>
      <w:pPr>
        <w:tabs>
          <w:tab w:val="num" w:pos="700"/>
        </w:tabs>
        <w:ind w:left="680" w:hanging="340"/>
      </w:pPr>
      <w:rPr>
        <w:rFonts w:ascii="Wingdings" w:hAnsi="Wingdings" w:cs="Times New Roman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1" w15:restartNumberingAfterBreak="0">
    <w:nsid w:val="3021167F"/>
    <w:multiLevelType w:val="hybridMultilevel"/>
    <w:tmpl w:val="74A8B0F4"/>
    <w:name w:val="WW8Num55322"/>
    <w:lvl w:ilvl="0" w:tplc="FFFFFFFF">
      <w:start w:val="1"/>
      <w:numFmt w:val="bullet"/>
      <w:lvlText w:val=""/>
      <w:lvlJc w:val="left"/>
      <w:pPr>
        <w:tabs>
          <w:tab w:val="num" w:pos="700"/>
        </w:tabs>
        <w:ind w:left="680" w:hanging="340"/>
      </w:pPr>
      <w:rPr>
        <w:rFonts w:ascii="Wingdings" w:hAnsi="Wingdings" w:cs="Times New Roman" w:hint="default"/>
        <w:color w:val="auto"/>
      </w:rPr>
    </w:lvl>
    <w:lvl w:ilvl="1" w:tplc="FFFFFFFF">
      <w:start w:val="1"/>
      <w:numFmt w:val="bullet"/>
      <w:lvlText w:val=""/>
      <w:lvlJc w:val="left"/>
      <w:pPr>
        <w:tabs>
          <w:tab w:val="num" w:pos="1760"/>
        </w:tabs>
        <w:ind w:left="1760" w:hanging="680"/>
      </w:pPr>
      <w:rPr>
        <w:rFonts w:ascii="Wingdings" w:hAnsi="Wingdings" w:cs="Times New Roman" w:hint="default"/>
        <w:color w:val="0000FF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2" w15:restartNumberingAfterBreak="0">
    <w:nsid w:val="510E3AD7"/>
    <w:multiLevelType w:val="hybridMultilevel"/>
    <w:tmpl w:val="332A5B34"/>
    <w:name w:val="WW8Num28222222222222"/>
    <w:lvl w:ilvl="0" w:tplc="FFFFFFFF">
      <w:start w:val="1"/>
      <w:numFmt w:val="bullet"/>
      <w:lvlText w:val=""/>
      <w:lvlJc w:val="left"/>
      <w:pPr>
        <w:tabs>
          <w:tab w:val="num" w:pos="700"/>
        </w:tabs>
        <w:ind w:left="680" w:hanging="340"/>
      </w:pPr>
      <w:rPr>
        <w:rFonts w:ascii="Wingdings" w:hAnsi="Wingdings" w:cs="Times New Roman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3" w15:restartNumberingAfterBreak="0">
    <w:nsid w:val="52F11F76"/>
    <w:multiLevelType w:val="hybridMultilevel"/>
    <w:tmpl w:val="6C9C308C"/>
    <w:name w:val="WW8Num282222222222"/>
    <w:lvl w:ilvl="0" w:tplc="FFFFFFFF">
      <w:start w:val="1"/>
      <w:numFmt w:val="bullet"/>
      <w:lvlText w:val=""/>
      <w:lvlJc w:val="left"/>
      <w:pPr>
        <w:tabs>
          <w:tab w:val="num" w:pos="700"/>
        </w:tabs>
        <w:ind w:left="680" w:hanging="340"/>
      </w:pPr>
      <w:rPr>
        <w:rFonts w:ascii="Wingdings" w:hAnsi="Wingdings" w:cs="Times New Roman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4" w15:restartNumberingAfterBreak="0">
    <w:nsid w:val="6034006B"/>
    <w:multiLevelType w:val="hybridMultilevel"/>
    <w:tmpl w:val="1CEE2D22"/>
    <w:name w:val="WW8Num852"/>
    <w:lvl w:ilvl="0" w:tplc="43DCC4CE">
      <w:start w:val="1"/>
      <w:numFmt w:val="bullet"/>
      <w:lvlText w:val=""/>
      <w:lvlJc w:val="left"/>
      <w:pPr>
        <w:tabs>
          <w:tab w:val="num" w:pos="720"/>
        </w:tabs>
        <w:ind w:firstLine="357"/>
      </w:pPr>
      <w:rPr>
        <w:rFonts w:ascii="Wingdings" w:hAnsi="Wingdings" w:cs="Times New Roman" w:hint="default"/>
        <w:color w:val="auto"/>
      </w:rPr>
    </w:lvl>
    <w:lvl w:ilvl="1" w:tplc="5EB83ECC">
      <w:start w:val="1"/>
      <w:numFmt w:val="bullet"/>
      <w:lvlText w:val=""/>
      <w:lvlJc w:val="left"/>
      <w:pPr>
        <w:tabs>
          <w:tab w:val="num" w:pos="1760"/>
        </w:tabs>
        <w:ind w:left="1760" w:hanging="680"/>
      </w:pPr>
      <w:rPr>
        <w:rFonts w:ascii="Wingdings" w:hAnsi="Wingdings" w:cs="Times New Roman" w:hint="default"/>
        <w:color w:val="0000FF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5" w15:restartNumberingAfterBreak="0">
    <w:nsid w:val="706E6AA1"/>
    <w:multiLevelType w:val="hybridMultilevel"/>
    <w:tmpl w:val="CF0CB9BA"/>
    <w:name w:val="WW8Num2822222222222"/>
    <w:lvl w:ilvl="0" w:tplc="FFFFFFFF">
      <w:start w:val="1"/>
      <w:numFmt w:val="bullet"/>
      <w:lvlText w:val=""/>
      <w:lvlJc w:val="left"/>
      <w:pPr>
        <w:tabs>
          <w:tab w:val="num" w:pos="700"/>
        </w:tabs>
        <w:ind w:left="680" w:hanging="340"/>
      </w:pPr>
      <w:rPr>
        <w:rFonts w:ascii="Wingdings" w:hAnsi="Wingdings" w:cs="Times New Roman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6" w15:restartNumberingAfterBreak="0">
    <w:nsid w:val="7DAA2AA5"/>
    <w:multiLevelType w:val="hybridMultilevel"/>
    <w:tmpl w:val="65D4D314"/>
    <w:name w:val="WW8Num553"/>
    <w:lvl w:ilvl="0" w:tplc="FFFFFFFF">
      <w:start w:val="1"/>
      <w:numFmt w:val="bullet"/>
      <w:lvlText w:val=""/>
      <w:lvlJc w:val="left"/>
      <w:pPr>
        <w:tabs>
          <w:tab w:val="num" w:pos="700"/>
        </w:tabs>
        <w:ind w:left="680" w:hanging="340"/>
      </w:pPr>
      <w:rPr>
        <w:rFonts w:ascii="Wingdings" w:hAnsi="Wingdings" w:cs="Times New Roman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num w:numId="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WfCounter" w:val="Vs104_x0009_4576_x0009_0_x0009_0_x0009_0_x0009_0_x0009_0_x0009_0_x0009_0_x0009_"/>
    <w:docVar w:name="WfGraphics" w:val="X"/>
    <w:docVar w:name="WfID" w:val="7980001"/>
    <w:docVar w:name="WfLastSegment" w:val="15138 n"/>
    <w:docVar w:name="WfMT" w:val="0"/>
    <w:docVar w:name="WfProtection" w:val="1"/>
    <w:docVar w:name="WfSegPar" w:val="                "/>
    <w:docVar w:name="WfSetup" w:val="C:\users\ei0045\appdata\roaming\microsoft\word\startup\Wordfast.ini"/>
    <w:docVar w:name="WfStyles" w:val=" 422   no"/>
  </w:docVars>
  <w:rsids>
    <w:rsidRoot w:val="00C9723D"/>
    <w:rsid w:val="00001E5C"/>
    <w:rsid w:val="00023269"/>
    <w:rsid w:val="0003438D"/>
    <w:rsid w:val="0004291A"/>
    <w:rsid w:val="0006755A"/>
    <w:rsid w:val="000737BD"/>
    <w:rsid w:val="000A0B9F"/>
    <w:rsid w:val="000A7F8D"/>
    <w:rsid w:val="000C00A6"/>
    <w:rsid w:val="000E729D"/>
    <w:rsid w:val="00111B4B"/>
    <w:rsid w:val="00154314"/>
    <w:rsid w:val="001563D9"/>
    <w:rsid w:val="001761AF"/>
    <w:rsid w:val="001836A0"/>
    <w:rsid w:val="00191E1D"/>
    <w:rsid w:val="001935A6"/>
    <w:rsid w:val="0019361A"/>
    <w:rsid w:val="001B051B"/>
    <w:rsid w:val="001C4F5F"/>
    <w:rsid w:val="001D48FE"/>
    <w:rsid w:val="001E4C5B"/>
    <w:rsid w:val="001F15EA"/>
    <w:rsid w:val="001F3F81"/>
    <w:rsid w:val="002227C0"/>
    <w:rsid w:val="00237BBA"/>
    <w:rsid w:val="0024398A"/>
    <w:rsid w:val="0025505D"/>
    <w:rsid w:val="00257A04"/>
    <w:rsid w:val="002612C2"/>
    <w:rsid w:val="0028762E"/>
    <w:rsid w:val="002D225F"/>
    <w:rsid w:val="002E2351"/>
    <w:rsid w:val="003048AB"/>
    <w:rsid w:val="00313FB0"/>
    <w:rsid w:val="00327C85"/>
    <w:rsid w:val="003438C5"/>
    <w:rsid w:val="00353FE7"/>
    <w:rsid w:val="003560B2"/>
    <w:rsid w:val="003E7582"/>
    <w:rsid w:val="003E7E85"/>
    <w:rsid w:val="003F211F"/>
    <w:rsid w:val="00414BB4"/>
    <w:rsid w:val="00421D27"/>
    <w:rsid w:val="00423A36"/>
    <w:rsid w:val="00424F1D"/>
    <w:rsid w:val="00437CCB"/>
    <w:rsid w:val="004473E5"/>
    <w:rsid w:val="00456545"/>
    <w:rsid w:val="00466FEF"/>
    <w:rsid w:val="004770E7"/>
    <w:rsid w:val="00482BA6"/>
    <w:rsid w:val="004B5CDC"/>
    <w:rsid w:val="004C7C0B"/>
    <w:rsid w:val="004D6738"/>
    <w:rsid w:val="004E0FFE"/>
    <w:rsid w:val="0052229F"/>
    <w:rsid w:val="0053086E"/>
    <w:rsid w:val="00540B47"/>
    <w:rsid w:val="0055602E"/>
    <w:rsid w:val="005C3813"/>
    <w:rsid w:val="005E34A4"/>
    <w:rsid w:val="005E49ED"/>
    <w:rsid w:val="005F0727"/>
    <w:rsid w:val="00612D16"/>
    <w:rsid w:val="00652CF2"/>
    <w:rsid w:val="00654755"/>
    <w:rsid w:val="00656477"/>
    <w:rsid w:val="006B52BC"/>
    <w:rsid w:val="006C4164"/>
    <w:rsid w:val="00704BF5"/>
    <w:rsid w:val="00704E98"/>
    <w:rsid w:val="0072118D"/>
    <w:rsid w:val="007256FC"/>
    <w:rsid w:val="00761ADE"/>
    <w:rsid w:val="007762B9"/>
    <w:rsid w:val="00791B65"/>
    <w:rsid w:val="00796769"/>
    <w:rsid w:val="00796B21"/>
    <w:rsid w:val="007B13E5"/>
    <w:rsid w:val="007B7DCD"/>
    <w:rsid w:val="007C2DC1"/>
    <w:rsid w:val="00802104"/>
    <w:rsid w:val="00810D09"/>
    <w:rsid w:val="008371CF"/>
    <w:rsid w:val="008372F0"/>
    <w:rsid w:val="00842481"/>
    <w:rsid w:val="00855152"/>
    <w:rsid w:val="00870DBC"/>
    <w:rsid w:val="00883C79"/>
    <w:rsid w:val="008924A5"/>
    <w:rsid w:val="00892ABF"/>
    <w:rsid w:val="008A1312"/>
    <w:rsid w:val="008B0F65"/>
    <w:rsid w:val="008C6EF3"/>
    <w:rsid w:val="008E0DFD"/>
    <w:rsid w:val="008E51FC"/>
    <w:rsid w:val="008E68E0"/>
    <w:rsid w:val="008F487C"/>
    <w:rsid w:val="00922E71"/>
    <w:rsid w:val="00930848"/>
    <w:rsid w:val="00937CCC"/>
    <w:rsid w:val="00947D4F"/>
    <w:rsid w:val="0097575F"/>
    <w:rsid w:val="00991CD0"/>
    <w:rsid w:val="00992B89"/>
    <w:rsid w:val="009A705A"/>
    <w:rsid w:val="00A170F5"/>
    <w:rsid w:val="00A2232A"/>
    <w:rsid w:val="00A25A43"/>
    <w:rsid w:val="00A57546"/>
    <w:rsid w:val="00AA2583"/>
    <w:rsid w:val="00AA28E7"/>
    <w:rsid w:val="00AE2F67"/>
    <w:rsid w:val="00AF2952"/>
    <w:rsid w:val="00B43822"/>
    <w:rsid w:val="00B47BCD"/>
    <w:rsid w:val="00B56C69"/>
    <w:rsid w:val="00B572B5"/>
    <w:rsid w:val="00B846F2"/>
    <w:rsid w:val="00BD17A6"/>
    <w:rsid w:val="00BD6923"/>
    <w:rsid w:val="00BD70F3"/>
    <w:rsid w:val="00BE3EA2"/>
    <w:rsid w:val="00BE6519"/>
    <w:rsid w:val="00BF190C"/>
    <w:rsid w:val="00BF752E"/>
    <w:rsid w:val="00C01413"/>
    <w:rsid w:val="00C060B7"/>
    <w:rsid w:val="00C06B31"/>
    <w:rsid w:val="00C441AE"/>
    <w:rsid w:val="00C444C4"/>
    <w:rsid w:val="00C8233A"/>
    <w:rsid w:val="00C9723D"/>
    <w:rsid w:val="00CB2669"/>
    <w:rsid w:val="00CF79DB"/>
    <w:rsid w:val="00D01A7A"/>
    <w:rsid w:val="00D51547"/>
    <w:rsid w:val="00D629FB"/>
    <w:rsid w:val="00D8159A"/>
    <w:rsid w:val="00D906C4"/>
    <w:rsid w:val="00D91220"/>
    <w:rsid w:val="00D96328"/>
    <w:rsid w:val="00DA1434"/>
    <w:rsid w:val="00DA30FB"/>
    <w:rsid w:val="00DB5C71"/>
    <w:rsid w:val="00DD46D0"/>
    <w:rsid w:val="00DE6313"/>
    <w:rsid w:val="00E021B5"/>
    <w:rsid w:val="00E13F3D"/>
    <w:rsid w:val="00E561C5"/>
    <w:rsid w:val="00E92B02"/>
    <w:rsid w:val="00ED4FB7"/>
    <w:rsid w:val="00EE78DF"/>
    <w:rsid w:val="00F17673"/>
    <w:rsid w:val="00F26167"/>
    <w:rsid w:val="00F3110A"/>
    <w:rsid w:val="00F76DAA"/>
    <w:rsid w:val="00FA4A1B"/>
    <w:rsid w:val="00FC1C13"/>
    <w:rsid w:val="00FC4731"/>
    <w:rsid w:val="00FF3CA8"/>
    <w:rsid w:val="00FF7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12DACB3-0632-4A9A-BFFE-DB224C3D2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723D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qFormat/>
    <w:rsid w:val="00C9723D"/>
    <w:pPr>
      <w:keepNext/>
      <w:tabs>
        <w:tab w:val="num" w:pos="170"/>
      </w:tabs>
      <w:suppressAutoHyphens/>
      <w:spacing w:after="120"/>
      <w:ind w:left="170" w:hanging="170"/>
      <w:outlineLvl w:val="0"/>
    </w:pPr>
    <w:rPr>
      <w:b/>
      <w:color w:val="000000"/>
      <w:kern w:val="24"/>
      <w:sz w:val="32"/>
      <w:szCs w:val="20"/>
      <w:lang w:eastAsia="ar-SA"/>
    </w:rPr>
  </w:style>
  <w:style w:type="paragraph" w:styleId="Heading2">
    <w:name w:val="heading 2"/>
    <w:basedOn w:val="Normal"/>
    <w:next w:val="Normal"/>
    <w:qFormat/>
    <w:rsid w:val="00C9723D"/>
    <w:pPr>
      <w:keepNext/>
      <w:tabs>
        <w:tab w:val="num" w:pos="1440"/>
      </w:tabs>
      <w:suppressAutoHyphens/>
      <w:spacing w:before="240" w:after="60" w:line="360" w:lineRule="auto"/>
      <w:ind w:left="1440" w:hanging="360"/>
      <w:outlineLvl w:val="1"/>
    </w:pPr>
    <w:rPr>
      <w:rFonts w:ascii="Verdana" w:hAnsi="Verdana" w:cs="Times New Roman"/>
      <w:b/>
      <w:sz w:val="26"/>
      <w:szCs w:val="20"/>
      <w:lang w:eastAsia="ar-SA"/>
    </w:rPr>
  </w:style>
  <w:style w:type="paragraph" w:styleId="Heading3">
    <w:name w:val="heading 3"/>
    <w:basedOn w:val="Normal"/>
    <w:next w:val="Normal"/>
    <w:qFormat/>
    <w:rsid w:val="00C9723D"/>
    <w:pPr>
      <w:keepNext/>
      <w:tabs>
        <w:tab w:val="num" w:pos="2160"/>
      </w:tabs>
      <w:suppressAutoHyphens/>
      <w:spacing w:before="240" w:after="60" w:line="360" w:lineRule="auto"/>
      <w:ind w:left="2160" w:hanging="360"/>
      <w:outlineLvl w:val="2"/>
    </w:pPr>
    <w:rPr>
      <w:rFonts w:ascii="Verdana" w:hAnsi="Verdana" w:cs="Times New Roman"/>
      <w:b/>
      <w:szCs w:val="20"/>
      <w:lang w:eastAsia="ar-SA"/>
    </w:rPr>
  </w:style>
  <w:style w:type="paragraph" w:styleId="Heading4">
    <w:name w:val="heading 4"/>
    <w:basedOn w:val="Normal"/>
    <w:next w:val="Normal"/>
    <w:qFormat/>
    <w:rsid w:val="00C9723D"/>
    <w:pPr>
      <w:keepNext/>
      <w:tabs>
        <w:tab w:val="num" w:pos="2880"/>
      </w:tabs>
      <w:suppressAutoHyphens/>
      <w:spacing w:after="120" w:line="360" w:lineRule="auto"/>
      <w:ind w:left="714" w:hanging="357"/>
      <w:jc w:val="center"/>
      <w:outlineLvl w:val="3"/>
    </w:pPr>
    <w:rPr>
      <w:rFonts w:cs="Times New Roman"/>
      <w:b/>
      <w:szCs w:val="20"/>
      <w:u w:val="single"/>
      <w:lang w:eastAsia="ar-SA"/>
    </w:rPr>
  </w:style>
  <w:style w:type="paragraph" w:styleId="Heading5">
    <w:name w:val="heading 5"/>
    <w:basedOn w:val="Normal"/>
    <w:next w:val="Normal"/>
    <w:qFormat/>
    <w:rsid w:val="00C9723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C9723D"/>
    <w:pPr>
      <w:keepNext/>
      <w:tabs>
        <w:tab w:val="num" w:pos="4320"/>
      </w:tabs>
      <w:suppressAutoHyphens/>
      <w:spacing w:after="120" w:line="360" w:lineRule="auto"/>
      <w:ind w:left="4320" w:hanging="360"/>
      <w:jc w:val="both"/>
      <w:outlineLvl w:val="5"/>
    </w:pPr>
    <w:rPr>
      <w:rFonts w:ascii="Verdana" w:hAnsi="Verdana" w:cs="Times New Roman"/>
      <w:b/>
      <w:bCs/>
      <w:szCs w:val="20"/>
      <w:lang w:eastAsia="ar-SA"/>
    </w:rPr>
  </w:style>
  <w:style w:type="paragraph" w:styleId="Heading7">
    <w:name w:val="heading 7"/>
    <w:basedOn w:val="Normal"/>
    <w:next w:val="Normal"/>
    <w:qFormat/>
    <w:rsid w:val="00C9723D"/>
    <w:pPr>
      <w:keepNext/>
      <w:tabs>
        <w:tab w:val="num" w:pos="5040"/>
      </w:tabs>
      <w:suppressAutoHyphens/>
      <w:spacing w:after="120" w:line="360" w:lineRule="auto"/>
      <w:ind w:left="5040" w:hanging="360"/>
      <w:outlineLvl w:val="6"/>
    </w:pPr>
    <w:rPr>
      <w:rFonts w:ascii="Verdana" w:hAnsi="Verdana" w:cs="Times New Roman"/>
      <w:b/>
      <w:bCs/>
      <w:sz w:val="22"/>
      <w:szCs w:val="20"/>
      <w:lang w:eastAsia="ar-SA"/>
    </w:rPr>
  </w:style>
  <w:style w:type="paragraph" w:styleId="Heading8">
    <w:name w:val="heading 8"/>
    <w:basedOn w:val="Normal"/>
    <w:next w:val="Normal"/>
    <w:qFormat/>
    <w:rsid w:val="00C9723D"/>
    <w:pPr>
      <w:keepNext/>
      <w:tabs>
        <w:tab w:val="num" w:pos="5760"/>
      </w:tabs>
      <w:suppressAutoHyphens/>
      <w:spacing w:after="120" w:line="360" w:lineRule="auto"/>
      <w:ind w:left="710" w:hanging="710"/>
      <w:jc w:val="both"/>
      <w:outlineLvl w:val="7"/>
    </w:pPr>
    <w:rPr>
      <w:rFonts w:ascii="Verdana" w:hAnsi="Verdana" w:cs="Times New Roman"/>
      <w:b/>
      <w:bCs/>
      <w:sz w:val="26"/>
      <w:szCs w:val="20"/>
      <w:lang w:eastAsia="ar-SA"/>
    </w:rPr>
  </w:style>
  <w:style w:type="paragraph" w:styleId="Heading9">
    <w:name w:val="heading 9"/>
    <w:basedOn w:val="Normal"/>
    <w:next w:val="Normal"/>
    <w:qFormat/>
    <w:rsid w:val="00C9723D"/>
    <w:pPr>
      <w:keepNext/>
      <w:tabs>
        <w:tab w:val="num" w:pos="6480"/>
      </w:tabs>
      <w:suppressAutoHyphens/>
      <w:spacing w:after="120" w:line="360" w:lineRule="auto"/>
      <w:ind w:left="6480" w:hanging="360"/>
      <w:jc w:val="both"/>
      <w:outlineLvl w:val="8"/>
    </w:pPr>
    <w:rPr>
      <w:rFonts w:ascii="Verdana" w:hAnsi="Verdana" w:cs="Times New Roman"/>
      <w:b/>
      <w:bCs/>
      <w:sz w:val="26"/>
      <w:szCs w:val="20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rsid w:val="00C9723D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rsid w:val="00C9723D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rsid w:val="00C9723D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rsid w:val="00C9723D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rsid w:val="00C9723D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rsid w:val="00C9723D"/>
    <w:rPr>
      <w:rFonts w:ascii="Calibri" w:hAnsi="Calibri" w:cs="Times New Roman"/>
      <w:b/>
      <w:bCs/>
      <w:sz w:val="22"/>
      <w:szCs w:val="22"/>
    </w:rPr>
  </w:style>
  <w:style w:type="character" w:customStyle="1" w:styleId="Heading7Char">
    <w:name w:val="Heading 7 Char"/>
    <w:rsid w:val="00C9723D"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rsid w:val="00C9723D"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rsid w:val="00C9723D"/>
    <w:rPr>
      <w:rFonts w:ascii="Cambria" w:hAnsi="Cambria" w:cs="Times New Roman"/>
      <w:sz w:val="22"/>
      <w:szCs w:val="22"/>
    </w:rPr>
  </w:style>
  <w:style w:type="character" w:styleId="Hyperlink">
    <w:name w:val="Hyperlink"/>
    <w:rsid w:val="00C9723D"/>
    <w:rPr>
      <w:rFonts w:ascii="Times New Roman" w:hAnsi="Times New Roman" w:cs="Times New Roman"/>
      <w:color w:val="0000FF"/>
      <w:u w:val="single"/>
    </w:rPr>
  </w:style>
  <w:style w:type="paragraph" w:customStyle="1" w:styleId="Chapter">
    <w:name w:val="Chapter"/>
    <w:basedOn w:val="Normal"/>
    <w:rsid w:val="00C9723D"/>
    <w:pPr>
      <w:pageBreakBefore/>
      <w:suppressAutoHyphens/>
      <w:spacing w:after="240" w:line="360" w:lineRule="auto"/>
    </w:pPr>
    <w:rPr>
      <w:rFonts w:ascii="Verdana" w:hAnsi="Verdana" w:cs="Times New Roman"/>
      <w:b/>
      <w:sz w:val="32"/>
      <w:szCs w:val="20"/>
      <w:lang w:eastAsia="ar-SA"/>
    </w:rPr>
  </w:style>
  <w:style w:type="paragraph" w:customStyle="1" w:styleId="Index">
    <w:name w:val="Index"/>
    <w:basedOn w:val="Normal"/>
    <w:rsid w:val="00C9723D"/>
    <w:pPr>
      <w:suppressLineNumbers/>
      <w:suppressAutoHyphens/>
      <w:spacing w:after="120" w:line="360" w:lineRule="auto"/>
    </w:pPr>
    <w:rPr>
      <w:rFonts w:ascii="Verdana" w:hAnsi="Verdana" w:cs="Times New Roman"/>
      <w:sz w:val="22"/>
      <w:szCs w:val="20"/>
      <w:lang w:eastAsia="ar-SA"/>
    </w:rPr>
  </w:style>
  <w:style w:type="paragraph" w:customStyle="1" w:styleId="Section">
    <w:name w:val="Section"/>
    <w:basedOn w:val="Normal"/>
    <w:rsid w:val="00C9723D"/>
    <w:pPr>
      <w:suppressAutoHyphens/>
      <w:spacing w:after="120" w:line="360" w:lineRule="auto"/>
      <w:jc w:val="both"/>
    </w:pPr>
    <w:rPr>
      <w:rFonts w:ascii="Verdana" w:hAnsi="Verdana" w:cs="Times New Roman"/>
      <w:b/>
      <w:sz w:val="28"/>
      <w:szCs w:val="20"/>
      <w:lang w:eastAsia="ar-SA"/>
    </w:rPr>
  </w:style>
  <w:style w:type="paragraph" w:styleId="ListBullet">
    <w:name w:val="List Bullet"/>
    <w:basedOn w:val="Normal"/>
    <w:autoRedefine/>
    <w:rsid w:val="00C9723D"/>
    <w:pPr>
      <w:suppressAutoHyphens/>
      <w:spacing w:after="200"/>
      <w:jc w:val="both"/>
    </w:pPr>
    <w:rPr>
      <w:lang w:eastAsia="ar-SA"/>
    </w:rPr>
  </w:style>
  <w:style w:type="paragraph" w:styleId="FootnoteText">
    <w:name w:val="footnote text"/>
    <w:basedOn w:val="Normal"/>
    <w:semiHidden/>
    <w:rsid w:val="00C9723D"/>
    <w:pPr>
      <w:suppressAutoHyphens/>
      <w:spacing w:after="120" w:line="360" w:lineRule="auto"/>
    </w:pPr>
    <w:rPr>
      <w:rFonts w:ascii="Verdana" w:hAnsi="Verdana" w:cs="Times New Roman"/>
      <w:sz w:val="20"/>
      <w:szCs w:val="20"/>
      <w:lang w:eastAsia="ar-SA"/>
    </w:rPr>
  </w:style>
  <w:style w:type="character" w:customStyle="1" w:styleId="FootnoteTextChar">
    <w:name w:val="Footnote Text Char"/>
    <w:rsid w:val="00C9723D"/>
    <w:rPr>
      <w:rFonts w:ascii="Arial" w:hAnsi="Arial" w:cs="Arial"/>
    </w:rPr>
  </w:style>
  <w:style w:type="paragraph" w:customStyle="1" w:styleId="Subhead1">
    <w:name w:val="Subhead1"/>
    <w:basedOn w:val="Normal"/>
    <w:rsid w:val="00C9723D"/>
    <w:pPr>
      <w:suppressAutoHyphens/>
      <w:spacing w:after="120" w:line="360" w:lineRule="auto"/>
    </w:pPr>
    <w:rPr>
      <w:rFonts w:ascii="Verdana" w:hAnsi="Verdana" w:cs="Times New Roman"/>
      <w:b/>
      <w:szCs w:val="20"/>
      <w:lang w:eastAsia="ar-SA"/>
    </w:rPr>
  </w:style>
  <w:style w:type="paragraph" w:customStyle="1" w:styleId="Subhead2">
    <w:name w:val="Subhead 2"/>
    <w:basedOn w:val="Normal"/>
    <w:rsid w:val="00C9723D"/>
    <w:pPr>
      <w:suppressAutoHyphens/>
      <w:spacing w:after="120" w:line="360" w:lineRule="auto"/>
    </w:pPr>
    <w:rPr>
      <w:rFonts w:ascii="Verdana" w:hAnsi="Verdana" w:cs="Times New Roman"/>
      <w:b/>
      <w:sz w:val="22"/>
      <w:szCs w:val="20"/>
      <w:lang w:eastAsia="ar-SA"/>
    </w:rPr>
  </w:style>
  <w:style w:type="paragraph" w:styleId="BodyTextIndent">
    <w:name w:val="Body Text Indent"/>
    <w:basedOn w:val="Normal"/>
    <w:rsid w:val="00C9723D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uppressAutoHyphens/>
      <w:spacing w:before="120" w:after="120" w:line="360" w:lineRule="auto"/>
    </w:pPr>
    <w:rPr>
      <w:rFonts w:ascii="Verdana" w:hAnsi="Verdana" w:cs="Times New Roman"/>
      <w:b/>
      <w:sz w:val="22"/>
      <w:szCs w:val="20"/>
      <w:lang w:eastAsia="ar-SA"/>
    </w:rPr>
  </w:style>
  <w:style w:type="character" w:customStyle="1" w:styleId="BodyTextIndentChar">
    <w:name w:val="Body Text Indent Char"/>
    <w:rsid w:val="00C9723D"/>
    <w:rPr>
      <w:rFonts w:ascii="Arial" w:hAnsi="Arial" w:cs="Arial"/>
      <w:sz w:val="24"/>
      <w:szCs w:val="24"/>
    </w:rPr>
  </w:style>
  <w:style w:type="character" w:customStyle="1" w:styleId="BodyText2Char">
    <w:name w:val="Body Text 2 Char"/>
    <w:rsid w:val="00C9723D"/>
    <w:rPr>
      <w:rFonts w:ascii="Arial" w:hAnsi="Arial" w:cs="Arial"/>
      <w:sz w:val="24"/>
      <w:szCs w:val="24"/>
    </w:rPr>
  </w:style>
  <w:style w:type="paragraph" w:styleId="DocumentMap">
    <w:name w:val="Document Map"/>
    <w:basedOn w:val="Normal"/>
    <w:semiHidden/>
    <w:rsid w:val="00C9723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rsid w:val="00C9723D"/>
    <w:rPr>
      <w:rFonts w:ascii="Arial" w:hAnsi="Arial" w:cs="Arial"/>
      <w:sz w:val="2"/>
    </w:rPr>
  </w:style>
  <w:style w:type="paragraph" w:styleId="BodyText">
    <w:name w:val="Body Text"/>
    <w:basedOn w:val="Normal"/>
    <w:rsid w:val="00C9723D"/>
    <w:pPr>
      <w:spacing w:after="120"/>
    </w:pPr>
  </w:style>
  <w:style w:type="character" w:customStyle="1" w:styleId="BodyTextChar">
    <w:name w:val="Body Text Char"/>
    <w:rsid w:val="00C9723D"/>
    <w:rPr>
      <w:rFonts w:ascii="Arial" w:hAnsi="Arial" w:cs="Arial"/>
      <w:sz w:val="24"/>
      <w:szCs w:val="24"/>
    </w:rPr>
  </w:style>
  <w:style w:type="character" w:styleId="PageNumber">
    <w:name w:val="page number"/>
    <w:rsid w:val="00C9723D"/>
    <w:rPr>
      <w:rFonts w:ascii="Verdana" w:hAnsi="Verdana" w:cs="Times New Roman"/>
      <w:sz w:val="20"/>
    </w:rPr>
  </w:style>
  <w:style w:type="character" w:customStyle="1" w:styleId="FootnoteCharacters">
    <w:name w:val="Footnote Characters"/>
    <w:rsid w:val="00C9723D"/>
    <w:rPr>
      <w:rFonts w:ascii="Times New Roman" w:hAnsi="Times New Roman" w:cs="Times New Roman"/>
      <w:vertAlign w:val="superscript"/>
    </w:rPr>
  </w:style>
  <w:style w:type="character" w:styleId="FollowedHyperlink">
    <w:name w:val="FollowedHyperlink"/>
    <w:rsid w:val="00C9723D"/>
    <w:rPr>
      <w:rFonts w:ascii="Times New Roman" w:hAnsi="Times New Roman" w:cs="Times New Roman"/>
      <w:color w:val="800080"/>
      <w:u w:val="single"/>
    </w:rPr>
  </w:style>
  <w:style w:type="character" w:customStyle="1" w:styleId="Bullets">
    <w:name w:val="Bullets"/>
    <w:rsid w:val="00C9723D"/>
    <w:rPr>
      <w:rFonts w:ascii="StarSymbol" w:eastAsia="StarSymbol" w:hAnsi="StarSymbol"/>
      <w:sz w:val="18"/>
    </w:rPr>
  </w:style>
  <w:style w:type="character" w:customStyle="1" w:styleId="NumberingSymbols">
    <w:name w:val="Numbering Symbols"/>
    <w:rsid w:val="00C9723D"/>
  </w:style>
  <w:style w:type="paragraph" w:styleId="List">
    <w:name w:val="List"/>
    <w:basedOn w:val="Normal"/>
    <w:rsid w:val="00C9723D"/>
    <w:pPr>
      <w:suppressAutoHyphens/>
      <w:spacing w:after="120" w:line="360" w:lineRule="auto"/>
      <w:ind w:left="709" w:right="709"/>
    </w:pPr>
    <w:rPr>
      <w:rFonts w:ascii="Verdana" w:hAnsi="Verdana" w:cs="Times New Roman"/>
      <w:sz w:val="22"/>
      <w:szCs w:val="20"/>
      <w:lang w:eastAsia="ar-SA"/>
    </w:rPr>
  </w:style>
  <w:style w:type="paragraph" w:styleId="Footer">
    <w:name w:val="footer"/>
    <w:basedOn w:val="Normal"/>
    <w:uiPriority w:val="99"/>
    <w:rsid w:val="00C9723D"/>
    <w:pPr>
      <w:tabs>
        <w:tab w:val="center" w:pos="4320"/>
        <w:tab w:val="right" w:pos="8640"/>
      </w:tabs>
      <w:suppressAutoHyphens/>
      <w:spacing w:after="120" w:line="360" w:lineRule="auto"/>
    </w:pPr>
    <w:rPr>
      <w:rFonts w:ascii="Verdana" w:hAnsi="Verdana" w:cs="Times New Roman"/>
      <w:sz w:val="18"/>
      <w:szCs w:val="20"/>
      <w:lang w:eastAsia="ar-SA"/>
    </w:rPr>
  </w:style>
  <w:style w:type="character" w:customStyle="1" w:styleId="FooterChar">
    <w:name w:val="Footer Char"/>
    <w:uiPriority w:val="99"/>
    <w:rsid w:val="00C9723D"/>
    <w:rPr>
      <w:rFonts w:ascii="Arial" w:hAnsi="Arial" w:cs="Arial"/>
      <w:sz w:val="24"/>
      <w:szCs w:val="24"/>
    </w:rPr>
  </w:style>
  <w:style w:type="paragraph" w:styleId="Title">
    <w:name w:val="Title"/>
    <w:basedOn w:val="Normal"/>
    <w:next w:val="Normal"/>
    <w:qFormat/>
    <w:rsid w:val="00C9723D"/>
    <w:pPr>
      <w:suppressAutoHyphens/>
      <w:spacing w:before="240" w:after="60" w:line="360" w:lineRule="auto"/>
      <w:jc w:val="center"/>
    </w:pPr>
    <w:rPr>
      <w:rFonts w:ascii="Verdana" w:hAnsi="Verdana" w:cs="Times New Roman"/>
      <w:b/>
      <w:kern w:val="1"/>
      <w:sz w:val="56"/>
      <w:szCs w:val="20"/>
      <w:lang w:eastAsia="ar-SA"/>
    </w:rPr>
  </w:style>
  <w:style w:type="character" w:customStyle="1" w:styleId="TitleChar">
    <w:name w:val="Title Char"/>
    <w:rsid w:val="00C9723D"/>
    <w:rPr>
      <w:rFonts w:ascii="Cambria" w:hAnsi="Cambria" w:cs="Times New Roman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qFormat/>
    <w:rsid w:val="00C9723D"/>
    <w:pPr>
      <w:suppressAutoHyphens/>
      <w:spacing w:after="120" w:line="360" w:lineRule="auto"/>
    </w:pPr>
    <w:rPr>
      <w:rFonts w:ascii="Verdana" w:hAnsi="Verdana"/>
      <w:b/>
      <w:szCs w:val="20"/>
      <w:lang w:eastAsia="ar-SA"/>
    </w:rPr>
  </w:style>
  <w:style w:type="character" w:customStyle="1" w:styleId="SubtitleChar">
    <w:name w:val="Subtitle Char"/>
    <w:rsid w:val="00C9723D"/>
    <w:rPr>
      <w:rFonts w:ascii="Cambria" w:hAnsi="Cambria" w:cs="Times New Roman"/>
      <w:sz w:val="24"/>
      <w:szCs w:val="24"/>
    </w:rPr>
  </w:style>
  <w:style w:type="paragraph" w:styleId="TOC1">
    <w:name w:val="toc 1"/>
    <w:basedOn w:val="Chapter"/>
    <w:next w:val="Normal"/>
    <w:autoRedefine/>
    <w:semiHidden/>
    <w:rsid w:val="00C9723D"/>
    <w:pPr>
      <w:pageBreakBefore w:val="0"/>
      <w:tabs>
        <w:tab w:val="left" w:pos="0"/>
        <w:tab w:val="left" w:pos="8460"/>
        <w:tab w:val="left" w:pos="9000"/>
        <w:tab w:val="right" w:pos="9720"/>
      </w:tabs>
      <w:spacing w:after="0" w:line="240" w:lineRule="auto"/>
      <w:ind w:right="229"/>
    </w:pPr>
    <w:rPr>
      <w:rFonts w:ascii="Arial" w:hAnsi="Arial" w:cs="Arial"/>
      <w:noProof/>
      <w:color w:val="000000"/>
      <w:sz w:val="24"/>
      <w:szCs w:val="24"/>
      <w:lang w:eastAsia="en-US"/>
    </w:rPr>
  </w:style>
  <w:style w:type="paragraph" w:customStyle="1" w:styleId="bullets0">
    <w:name w:val="bullets"/>
    <w:basedOn w:val="Normal"/>
    <w:rsid w:val="00C9723D"/>
    <w:pPr>
      <w:suppressAutoHyphens/>
    </w:pPr>
    <w:rPr>
      <w:rFonts w:ascii="Verdana" w:hAnsi="Verdana" w:cs="Times New Roman"/>
      <w:szCs w:val="20"/>
      <w:lang w:eastAsia="ar-SA"/>
    </w:rPr>
  </w:style>
  <w:style w:type="paragraph" w:styleId="NormalWeb">
    <w:name w:val="Normal (Web)"/>
    <w:basedOn w:val="Normal"/>
    <w:rsid w:val="00C9723D"/>
    <w:pPr>
      <w:suppressAutoHyphens/>
      <w:spacing w:before="280" w:after="280"/>
    </w:pPr>
    <w:rPr>
      <w:rFonts w:ascii="Arial Unicode MS" w:eastAsia="Arial Unicode MS" w:hAnsi="Arial Unicode MS" w:cs="Arial Unicode MS"/>
      <w:lang w:eastAsia="ar-SA"/>
    </w:rPr>
  </w:style>
  <w:style w:type="paragraph" w:customStyle="1" w:styleId="TableContents">
    <w:name w:val="Table Contents"/>
    <w:basedOn w:val="Normal"/>
    <w:rsid w:val="00C9723D"/>
    <w:pPr>
      <w:suppressLineNumbers/>
      <w:suppressAutoHyphens/>
      <w:spacing w:after="120" w:line="360" w:lineRule="auto"/>
    </w:pPr>
    <w:rPr>
      <w:rFonts w:ascii="Verdana" w:hAnsi="Verdana" w:cs="Times New Roman"/>
      <w:sz w:val="22"/>
      <w:szCs w:val="20"/>
      <w:lang w:eastAsia="ar-SA"/>
    </w:rPr>
  </w:style>
  <w:style w:type="paragraph" w:customStyle="1" w:styleId="TableHeading">
    <w:name w:val="Table Heading"/>
    <w:basedOn w:val="TableContents"/>
    <w:rsid w:val="00C9723D"/>
    <w:pPr>
      <w:jc w:val="center"/>
    </w:pPr>
    <w:rPr>
      <w:b/>
      <w:bCs/>
    </w:rPr>
  </w:style>
  <w:style w:type="paragraph" w:customStyle="1" w:styleId="Contents10">
    <w:name w:val="Contents 10"/>
    <w:basedOn w:val="Index"/>
    <w:rsid w:val="00C9723D"/>
    <w:pPr>
      <w:tabs>
        <w:tab w:val="right" w:leader="dot" w:pos="9972"/>
      </w:tabs>
      <w:ind w:left="2547"/>
    </w:pPr>
  </w:style>
  <w:style w:type="paragraph" w:customStyle="1" w:styleId="Framecontents">
    <w:name w:val="Frame contents"/>
    <w:basedOn w:val="Normal"/>
    <w:rsid w:val="00C9723D"/>
    <w:pPr>
      <w:suppressAutoHyphens/>
      <w:spacing w:after="120" w:line="360" w:lineRule="auto"/>
      <w:ind w:left="709" w:right="709"/>
    </w:pPr>
    <w:rPr>
      <w:rFonts w:ascii="Verdana" w:hAnsi="Verdana" w:cs="Times New Roman"/>
      <w:sz w:val="22"/>
      <w:szCs w:val="20"/>
      <w:lang w:eastAsia="ar-SA"/>
    </w:rPr>
  </w:style>
  <w:style w:type="paragraph" w:styleId="Header">
    <w:name w:val="header"/>
    <w:basedOn w:val="Normal"/>
    <w:rsid w:val="00C9723D"/>
    <w:pPr>
      <w:tabs>
        <w:tab w:val="center" w:pos="4153"/>
        <w:tab w:val="right" w:pos="8306"/>
      </w:tabs>
      <w:suppressAutoHyphens/>
      <w:spacing w:after="120" w:line="360" w:lineRule="auto"/>
    </w:pPr>
    <w:rPr>
      <w:rFonts w:ascii="Verdana" w:hAnsi="Verdana" w:cs="Times New Roman"/>
      <w:sz w:val="22"/>
      <w:szCs w:val="20"/>
      <w:lang w:eastAsia="ar-SA"/>
    </w:rPr>
  </w:style>
  <w:style w:type="character" w:customStyle="1" w:styleId="HeaderChar">
    <w:name w:val="Header Char"/>
    <w:rsid w:val="00C9723D"/>
    <w:rPr>
      <w:rFonts w:ascii="Arial" w:hAnsi="Arial" w:cs="Arial"/>
      <w:sz w:val="24"/>
      <w:szCs w:val="24"/>
    </w:rPr>
  </w:style>
  <w:style w:type="paragraph" w:styleId="TOC3">
    <w:name w:val="toc 3"/>
    <w:basedOn w:val="Subhead1"/>
    <w:next w:val="Normal"/>
    <w:autoRedefine/>
    <w:semiHidden/>
    <w:rsid w:val="00C9723D"/>
    <w:pPr>
      <w:tabs>
        <w:tab w:val="right" w:leader="dot" w:pos="8295"/>
      </w:tabs>
      <w:spacing w:after="0" w:line="240" w:lineRule="auto"/>
    </w:pPr>
    <w:rPr>
      <w:rFonts w:ascii="Arial" w:hAnsi="Arial"/>
      <w:b w:val="0"/>
      <w:noProof/>
    </w:rPr>
  </w:style>
  <w:style w:type="paragraph" w:styleId="BodyTextIndent2">
    <w:name w:val="Body Text Indent 2"/>
    <w:basedOn w:val="Normal"/>
    <w:rsid w:val="00C9723D"/>
    <w:pPr>
      <w:ind w:left="113"/>
    </w:pPr>
    <w:rPr>
      <w:b/>
      <w:bCs/>
    </w:rPr>
  </w:style>
  <w:style w:type="character" w:customStyle="1" w:styleId="BodyTextIndent2Char">
    <w:name w:val="Body Text Indent 2 Char"/>
    <w:rsid w:val="00C9723D"/>
    <w:rPr>
      <w:rFonts w:ascii="Arial" w:hAnsi="Arial" w:cs="Arial"/>
      <w:sz w:val="24"/>
      <w:szCs w:val="24"/>
    </w:rPr>
  </w:style>
  <w:style w:type="paragraph" w:styleId="BlockText">
    <w:name w:val="Block Text"/>
    <w:basedOn w:val="Normal"/>
    <w:rsid w:val="00C9723D"/>
    <w:pPr>
      <w:snapToGrid w:val="0"/>
      <w:spacing w:before="120"/>
      <w:ind w:left="113" w:right="113"/>
      <w:jc w:val="both"/>
    </w:pPr>
    <w:rPr>
      <w:b/>
      <w:bCs/>
    </w:rPr>
  </w:style>
  <w:style w:type="character" w:styleId="Strong">
    <w:name w:val="Strong"/>
    <w:qFormat/>
    <w:rsid w:val="00C9723D"/>
    <w:rPr>
      <w:rFonts w:ascii="Times New Roman" w:hAnsi="Times New Roman" w:cs="Times New Roman"/>
      <w:b/>
      <w:bCs/>
    </w:rPr>
  </w:style>
  <w:style w:type="paragraph" w:styleId="BodyText3">
    <w:name w:val="Body Text 3"/>
    <w:basedOn w:val="Normal"/>
    <w:rsid w:val="00C9723D"/>
    <w:pPr>
      <w:jc w:val="both"/>
    </w:pPr>
    <w:rPr>
      <w:i/>
      <w:iCs/>
      <w:szCs w:val="28"/>
    </w:rPr>
  </w:style>
  <w:style w:type="character" w:customStyle="1" w:styleId="BodyText3Char">
    <w:name w:val="Body Text 3 Char"/>
    <w:rsid w:val="00C9723D"/>
    <w:rPr>
      <w:rFonts w:ascii="Arial" w:hAnsi="Arial" w:cs="Arial"/>
      <w:sz w:val="16"/>
      <w:szCs w:val="16"/>
    </w:rPr>
  </w:style>
  <w:style w:type="paragraph" w:styleId="BodyTextIndent3">
    <w:name w:val="Body Text Indent 3"/>
    <w:basedOn w:val="Normal"/>
    <w:rsid w:val="00C9723D"/>
    <w:pPr>
      <w:tabs>
        <w:tab w:val="left" w:pos="410"/>
      </w:tabs>
      <w:ind w:left="230"/>
    </w:pPr>
  </w:style>
  <w:style w:type="character" w:customStyle="1" w:styleId="BodyTextIndent3Char">
    <w:name w:val="Body Text Indent 3 Char"/>
    <w:rsid w:val="00C9723D"/>
    <w:rPr>
      <w:rFonts w:ascii="Arial" w:hAnsi="Arial" w:cs="Arial"/>
      <w:sz w:val="16"/>
      <w:szCs w:val="16"/>
    </w:rPr>
  </w:style>
  <w:style w:type="character" w:styleId="HTMLCite">
    <w:name w:val="HTML Cite"/>
    <w:rsid w:val="00C9723D"/>
    <w:rPr>
      <w:rFonts w:ascii="Times New Roman" w:hAnsi="Times New Roman" w:cs="Times New Roman"/>
      <w:i/>
      <w:iCs/>
    </w:rPr>
  </w:style>
  <w:style w:type="character" w:styleId="Emphasis">
    <w:name w:val="Emphasis"/>
    <w:qFormat/>
    <w:rsid w:val="00C9723D"/>
    <w:rPr>
      <w:rFonts w:ascii="Times New Roman" w:hAnsi="Times New Roman" w:cs="Times New Roman"/>
      <w:b/>
      <w:bCs/>
    </w:rPr>
  </w:style>
  <w:style w:type="paragraph" w:styleId="ListParagraph">
    <w:name w:val="List Paragraph"/>
    <w:basedOn w:val="Normal"/>
    <w:qFormat/>
    <w:rsid w:val="00C9723D"/>
    <w:pPr>
      <w:ind w:left="720"/>
    </w:pPr>
    <w:rPr>
      <w:szCs w:val="20"/>
      <w:lang w:eastAsia="en-US"/>
    </w:rPr>
  </w:style>
  <w:style w:type="paragraph" w:customStyle="1" w:styleId="SectionTitle">
    <w:name w:val="Section Title"/>
    <w:rsid w:val="00C9723D"/>
    <w:pPr>
      <w:widowControl w:val="0"/>
      <w:jc w:val="center"/>
    </w:pPr>
    <w:rPr>
      <w:rFonts w:ascii="Garamond" w:hAnsi="Garamond"/>
      <w:b/>
      <w:color w:val="000000"/>
      <w:sz w:val="27"/>
      <w:u w:val="single"/>
      <w:lang w:eastAsia="en-US"/>
    </w:rPr>
  </w:style>
  <w:style w:type="paragraph" w:styleId="BodyText2">
    <w:name w:val="Body Text 2"/>
    <w:basedOn w:val="Normal"/>
    <w:rsid w:val="00C9723D"/>
    <w:pPr>
      <w:jc w:val="both"/>
    </w:pPr>
  </w:style>
  <w:style w:type="paragraph" w:customStyle="1" w:styleId="Style1">
    <w:name w:val="Style1"/>
    <w:basedOn w:val="Heading1"/>
    <w:rsid w:val="00C9723D"/>
    <w:pPr>
      <w:tabs>
        <w:tab w:val="clear" w:pos="170"/>
      </w:tabs>
      <w:suppressAutoHyphens w:val="0"/>
      <w:overflowPunct w:val="0"/>
      <w:autoSpaceDE w:val="0"/>
      <w:autoSpaceDN w:val="0"/>
      <w:adjustRightInd w:val="0"/>
      <w:spacing w:after="0"/>
      <w:ind w:left="0" w:firstLine="0"/>
      <w:jc w:val="right"/>
      <w:textAlignment w:val="baseline"/>
      <w:outlineLvl w:val="9"/>
    </w:pPr>
    <w:rPr>
      <w:rFonts w:ascii="Times New Roman" w:hAnsi="Times New Roman" w:cs="Times New Roman"/>
      <w:i/>
      <w:smallCaps/>
      <w:color w:val="auto"/>
      <w:kern w:val="0"/>
      <w:sz w:val="36"/>
      <w:lang w:eastAsia="en-US"/>
    </w:rPr>
  </w:style>
  <w:style w:type="paragraph" w:customStyle="1" w:styleId="Style3">
    <w:name w:val="Style3"/>
    <w:basedOn w:val="Normal"/>
    <w:rsid w:val="00C9723D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 w:cs="Times New Roman"/>
      <w:sz w:val="16"/>
      <w:szCs w:val="20"/>
      <w:lang w:eastAsia="en-US"/>
    </w:rPr>
  </w:style>
  <w:style w:type="paragraph" w:styleId="TOC2">
    <w:name w:val="toc 2"/>
    <w:basedOn w:val="Normal"/>
    <w:next w:val="Normal"/>
    <w:autoRedefine/>
    <w:semiHidden/>
    <w:rsid w:val="00C9723D"/>
    <w:pPr>
      <w:spacing w:after="120"/>
      <w:jc w:val="both"/>
    </w:pPr>
    <w:rPr>
      <w:rFonts w:cs="Times New Roman"/>
      <w:noProof/>
      <w:lang w:eastAsia="en-US"/>
    </w:rPr>
  </w:style>
  <w:style w:type="paragraph" w:styleId="TOC4">
    <w:name w:val="toc 4"/>
    <w:basedOn w:val="Normal"/>
    <w:next w:val="Normal"/>
    <w:autoRedefine/>
    <w:semiHidden/>
    <w:rsid w:val="00C9723D"/>
    <w:pPr>
      <w:ind w:left="720"/>
    </w:pPr>
    <w:rPr>
      <w:rFonts w:cs="Times New Roman"/>
      <w:lang w:eastAsia="en-US"/>
    </w:rPr>
  </w:style>
  <w:style w:type="paragraph" w:styleId="TOC5">
    <w:name w:val="toc 5"/>
    <w:basedOn w:val="Normal"/>
    <w:next w:val="Normal"/>
    <w:autoRedefine/>
    <w:semiHidden/>
    <w:rsid w:val="00C9723D"/>
    <w:pPr>
      <w:ind w:left="960"/>
    </w:pPr>
    <w:rPr>
      <w:rFonts w:cs="Times New Roman"/>
      <w:lang w:eastAsia="en-US"/>
    </w:rPr>
  </w:style>
  <w:style w:type="paragraph" w:styleId="TOC6">
    <w:name w:val="toc 6"/>
    <w:basedOn w:val="Normal"/>
    <w:next w:val="Normal"/>
    <w:autoRedefine/>
    <w:semiHidden/>
    <w:rsid w:val="00C9723D"/>
    <w:pPr>
      <w:ind w:left="1200"/>
    </w:pPr>
    <w:rPr>
      <w:rFonts w:cs="Times New Roman"/>
      <w:lang w:eastAsia="en-US"/>
    </w:rPr>
  </w:style>
  <w:style w:type="paragraph" w:styleId="TOC7">
    <w:name w:val="toc 7"/>
    <w:basedOn w:val="Normal"/>
    <w:next w:val="Normal"/>
    <w:autoRedefine/>
    <w:semiHidden/>
    <w:rsid w:val="00C9723D"/>
    <w:pPr>
      <w:ind w:left="1440"/>
    </w:pPr>
    <w:rPr>
      <w:rFonts w:cs="Times New Roman"/>
      <w:lang w:eastAsia="en-US"/>
    </w:rPr>
  </w:style>
  <w:style w:type="paragraph" w:styleId="TOC8">
    <w:name w:val="toc 8"/>
    <w:basedOn w:val="Normal"/>
    <w:next w:val="Normal"/>
    <w:autoRedefine/>
    <w:semiHidden/>
    <w:rsid w:val="00C9723D"/>
    <w:pPr>
      <w:ind w:left="1680"/>
    </w:pPr>
    <w:rPr>
      <w:rFonts w:cs="Times New Roman"/>
      <w:lang w:eastAsia="en-US"/>
    </w:rPr>
  </w:style>
  <w:style w:type="paragraph" w:styleId="TOC9">
    <w:name w:val="toc 9"/>
    <w:basedOn w:val="Normal"/>
    <w:next w:val="Normal"/>
    <w:autoRedefine/>
    <w:semiHidden/>
    <w:rsid w:val="00C9723D"/>
    <w:pPr>
      <w:ind w:left="1920"/>
    </w:pPr>
    <w:rPr>
      <w:rFonts w:cs="Times New Roman"/>
      <w:lang w:eastAsia="en-US"/>
    </w:rPr>
  </w:style>
  <w:style w:type="paragraph" w:customStyle="1" w:styleId="ecmsonormal">
    <w:name w:val="ec_msonormal"/>
    <w:basedOn w:val="Normal"/>
    <w:rsid w:val="00C9723D"/>
    <w:pPr>
      <w:shd w:val="clear" w:color="auto" w:fill="FFFFFF"/>
      <w:spacing w:before="100" w:beforeAutospacing="1" w:after="100" w:afterAutospacing="1"/>
      <w:textAlignment w:val="top"/>
    </w:pPr>
    <w:rPr>
      <w:rFonts w:ascii="Verdana" w:hAnsi="Verdana" w:cs="Times New Roman"/>
      <w:sz w:val="20"/>
      <w:szCs w:val="20"/>
      <w:lang w:val="en-US" w:eastAsia="en-US"/>
    </w:rPr>
  </w:style>
  <w:style w:type="paragraph" w:styleId="Caption">
    <w:name w:val="caption"/>
    <w:basedOn w:val="Normal"/>
    <w:next w:val="Normal"/>
    <w:qFormat/>
    <w:rsid w:val="00C9723D"/>
    <w:pPr>
      <w:jc w:val="center"/>
    </w:pPr>
    <w:rPr>
      <w:rFonts w:cs="Times New Roman"/>
      <w:u w:val="single"/>
      <w:lang w:eastAsia="en-US"/>
    </w:rPr>
  </w:style>
  <w:style w:type="paragraph" w:styleId="BalloonText">
    <w:name w:val="Balloon Text"/>
    <w:basedOn w:val="Normal"/>
    <w:semiHidden/>
    <w:rsid w:val="00C9723D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C9723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Heading12">
    <w:name w:val="Heading 1.2"/>
    <w:basedOn w:val="Heading1"/>
    <w:rsid w:val="00C9723D"/>
    <w:rPr>
      <w:sz w:val="28"/>
      <w:szCs w:val="32"/>
    </w:rPr>
  </w:style>
  <w:style w:type="paragraph" w:customStyle="1" w:styleId="HEADING13">
    <w:name w:val="HEADING 1.3"/>
    <w:basedOn w:val="Heading12"/>
    <w:rsid w:val="00C9723D"/>
    <w:rPr>
      <w:sz w:val="24"/>
      <w:lang w:eastAsia="en-GB"/>
    </w:rPr>
  </w:style>
  <w:style w:type="paragraph" w:customStyle="1" w:styleId="Normal2">
    <w:name w:val="Normal 2"/>
    <w:basedOn w:val="Normal"/>
    <w:rsid w:val="00C9723D"/>
    <w:rPr>
      <w:b/>
    </w:rPr>
  </w:style>
  <w:style w:type="paragraph" w:customStyle="1" w:styleId="BIG">
    <w:name w:val="BIG"/>
    <w:basedOn w:val="Heading1"/>
    <w:rsid w:val="00C9723D"/>
    <w:rPr>
      <w:sz w:val="72"/>
      <w:u w:color="008080"/>
    </w:rPr>
  </w:style>
  <w:style w:type="character" w:customStyle="1" w:styleId="apple-converted-space">
    <w:name w:val="apple-converted-space"/>
    <w:basedOn w:val="DefaultParagraphFont"/>
    <w:rsid w:val="00C9723D"/>
  </w:style>
  <w:style w:type="character" w:customStyle="1" w:styleId="searchword">
    <w:name w:val="searchword"/>
    <w:basedOn w:val="DefaultParagraphFont"/>
    <w:rsid w:val="00C9723D"/>
  </w:style>
  <w:style w:type="paragraph" w:customStyle="1" w:styleId="DefaultText">
    <w:name w:val="Default Text"/>
    <w:basedOn w:val="Normal"/>
    <w:rsid w:val="00C9723D"/>
    <w:rPr>
      <w:rFonts w:cs="Times New Roman"/>
      <w:szCs w:val="20"/>
      <w:lang w:eastAsia="en-US"/>
    </w:rPr>
  </w:style>
  <w:style w:type="paragraph" w:customStyle="1" w:styleId="Subhead4">
    <w:name w:val="Subhead4"/>
    <w:basedOn w:val="Normal"/>
    <w:rsid w:val="00C9723D"/>
    <w:pPr>
      <w:overflowPunct w:val="0"/>
      <w:autoSpaceDE w:val="0"/>
      <w:autoSpaceDN w:val="0"/>
      <w:adjustRightInd w:val="0"/>
      <w:spacing w:after="288"/>
      <w:textAlignment w:val="baseline"/>
    </w:pPr>
    <w:rPr>
      <w:rFonts w:cs="Times New Roman"/>
      <w:szCs w:val="20"/>
      <w:lang w:eastAsia="en-US"/>
    </w:rPr>
  </w:style>
  <w:style w:type="paragraph" w:styleId="CommentText">
    <w:name w:val="annotation text"/>
    <w:basedOn w:val="Normal"/>
    <w:semiHidden/>
    <w:rsid w:val="00C9723D"/>
    <w:rPr>
      <w:sz w:val="20"/>
      <w:szCs w:val="20"/>
    </w:rPr>
  </w:style>
  <w:style w:type="character" w:customStyle="1" w:styleId="CharChar">
    <w:name w:val="Char Char"/>
    <w:rsid w:val="00C9723D"/>
    <w:rPr>
      <w:rFonts w:ascii="Verdana" w:hAnsi="Verdana"/>
      <w:b/>
      <w:kern w:val="1"/>
      <w:sz w:val="56"/>
      <w:lang w:val="en-GB" w:eastAsia="ar-SA" w:bidi="ar-SA"/>
    </w:rPr>
  </w:style>
  <w:style w:type="paragraph" w:customStyle="1" w:styleId="bullet">
    <w:name w:val="bullet"/>
    <w:basedOn w:val="ListBullet"/>
    <w:next w:val="ListBullet"/>
    <w:rsid w:val="00C9723D"/>
    <w:pPr>
      <w:tabs>
        <w:tab w:val="num" w:pos="644"/>
      </w:tabs>
      <w:suppressAutoHyphens w:val="0"/>
      <w:spacing w:after="0"/>
      <w:ind w:left="113" w:firstLine="171"/>
      <w:jc w:val="left"/>
    </w:pPr>
    <w:rPr>
      <w:rFonts w:ascii="Times New Roman" w:hAnsi="Times New Roman" w:cs="Times New Roman"/>
      <w:szCs w:val="20"/>
      <w:lang w:eastAsia="en-GB"/>
    </w:rPr>
  </w:style>
  <w:style w:type="character" w:customStyle="1" w:styleId="apple-style-span">
    <w:name w:val="apple-style-span"/>
    <w:basedOn w:val="DefaultParagraphFont"/>
    <w:rsid w:val="00C9723D"/>
  </w:style>
  <w:style w:type="paragraph" w:customStyle="1" w:styleId="normal20">
    <w:name w:val="normal2"/>
    <w:basedOn w:val="Normal"/>
    <w:rsid w:val="00C9723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ableText">
    <w:name w:val="Table Text"/>
    <w:basedOn w:val="Normal"/>
    <w:rsid w:val="00C9723D"/>
    <w:pPr>
      <w:widowControl w:val="0"/>
      <w:tabs>
        <w:tab w:val="decimal" w:pos="0"/>
      </w:tabs>
      <w:autoSpaceDE w:val="0"/>
      <w:autoSpaceDN w:val="0"/>
      <w:adjustRightInd w:val="0"/>
    </w:pPr>
    <w:rPr>
      <w:rFonts w:ascii="Times New Roman" w:hAnsi="Times New Roman" w:cs="Times New Roman"/>
      <w:lang w:eastAsia="en-US"/>
    </w:rPr>
  </w:style>
  <w:style w:type="paragraph" w:customStyle="1" w:styleId="ecxmsonormal">
    <w:name w:val="ecxmsonormal"/>
    <w:basedOn w:val="Normal"/>
    <w:rsid w:val="00C9723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semiHidden/>
    <w:rsid w:val="00C9723D"/>
    <w:rPr>
      <w:b/>
      <w:bCs/>
    </w:rPr>
  </w:style>
  <w:style w:type="table" w:styleId="TableGrid">
    <w:name w:val="Table Grid"/>
    <w:basedOn w:val="TableNormal"/>
    <w:uiPriority w:val="59"/>
    <w:rsid w:val="005F07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w4winMark">
    <w:name w:val="tw4winMark"/>
    <w:rsid w:val="004D6738"/>
    <w:rPr>
      <w:rFonts w:ascii="Courier New" w:hAnsi="Courier New" w:cs="Courier New"/>
      <w:b w:val="0"/>
      <w:i w:val="0"/>
      <w:dstrike w:val="0"/>
      <w:noProof/>
      <w:vanish/>
      <w:color w:val="800080"/>
      <w:spacing w:val="0"/>
      <w:kern w:val="30"/>
      <w:sz w:val="18"/>
      <w:szCs w:val="28"/>
      <w:u w:val="single"/>
      <w:effect w:val="none"/>
      <w:vertAlign w:val="sub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368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52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978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710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9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44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78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603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911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83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28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31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2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mailto:spoa@sirddinbych.gov.uk" TargetMode="Externa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mailto:DiogeluOedolion@gwynedd.llyw.cymru" TargetMode="Externa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mailto:ssduty@flintshire.gov.uk" TargetMode="External"/><Relationship Id="rId20" Type="http://schemas.openxmlformats.org/officeDocument/2006/relationships/hyperlink" Target="mailto:BCU.AdultSafeguarding@wales.nhs.uk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irt@wrexham.gov.uk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hyperlink" Target="mailto:asduty@ynysmon.gov.uk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llesiant@conwy.gov.uk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42AE29-76ED-4DEC-B4BE-D16CCEA9F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980</Words>
  <Characters>7488</Characters>
  <Application>Microsoft Office Word</Application>
  <DocSecurity>4</DocSecurity>
  <Lines>62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>Adult Protection Referral Form – Confidential</vt:lpstr>
      <vt:lpstr>Adult Protection Referral Form – Confidential</vt:lpstr>
    </vt:vector>
  </TitlesOfParts>
  <Company>NHS Wales</Company>
  <LinksUpToDate>false</LinksUpToDate>
  <CharactersWithSpaces>8452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Adult Protection Referral Form – Confidential</dc:title>
  <dc:creator>sa0134</dc:creator>
  <cp:lastModifiedBy>Pauline Bird</cp:lastModifiedBy>
  <cp:revision>2</cp:revision>
  <cp:lastPrinted>2017-03-21T09:51:00Z</cp:lastPrinted>
  <dcterms:created xsi:type="dcterms:W3CDTF">2018-03-07T09:04:00Z</dcterms:created>
  <dcterms:modified xsi:type="dcterms:W3CDTF">2018-03-07T09:04:00Z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14c39457-b976-486e-8af8-f9e9f150cf9d</vt:lpwstr>
  </property>
</Properties>
</file>